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A30" w:rsidRPr="00C67A30" w:rsidRDefault="00C67A30" w:rsidP="00C67A30">
      <w:pPr>
        <w:pBdr>
          <w:bottom w:val="single" w:sz="4" w:space="1" w:color="auto"/>
        </w:pBdr>
        <w:spacing w:before="0" w:after="0"/>
        <w:jc w:val="right"/>
        <w:rPr>
          <w:rFonts w:ascii="Lato" w:hAnsi="Lato"/>
          <w:sz w:val="18"/>
          <w:szCs w:val="18"/>
        </w:rPr>
      </w:pPr>
      <w:r w:rsidRPr="00C67A30">
        <w:rPr>
          <w:rFonts w:ascii="Lato" w:hAnsi="Lato"/>
          <w:sz w:val="18"/>
          <w:szCs w:val="18"/>
        </w:rPr>
        <w:t xml:space="preserve">Kerry Walsh and Nick Anderson, </w:t>
      </w:r>
      <w:proofErr w:type="spellStart"/>
      <w:r w:rsidRPr="00C67A30">
        <w:rPr>
          <w:rFonts w:ascii="Lato" w:hAnsi="Lato"/>
          <w:sz w:val="18"/>
          <w:szCs w:val="18"/>
        </w:rPr>
        <w:t>CQUniversity</w:t>
      </w:r>
      <w:proofErr w:type="spellEnd"/>
      <w:r w:rsidRPr="00C67A30">
        <w:rPr>
          <w:rFonts w:ascii="Lato" w:hAnsi="Lato"/>
          <w:sz w:val="18"/>
          <w:szCs w:val="18"/>
        </w:rPr>
        <w:br/>
      </w:r>
      <w:hyperlink r:id="rId8" w:history="1">
        <w:r w:rsidRPr="00C67A30">
          <w:rPr>
            <w:rStyle w:val="Hyperlink"/>
            <w:sz w:val="18"/>
            <w:szCs w:val="18"/>
          </w:rPr>
          <w:t>k.walsh@cqu.edu.au</w:t>
        </w:r>
      </w:hyperlink>
      <w:r w:rsidRPr="00C67A30">
        <w:rPr>
          <w:sz w:val="18"/>
          <w:szCs w:val="18"/>
        </w:rPr>
        <w:t xml:space="preserve"> </w:t>
      </w:r>
    </w:p>
    <w:p w:rsidR="00C57C52" w:rsidRDefault="00C57C52" w:rsidP="00063383">
      <w:r w:rsidRPr="00C67A30">
        <w:rPr>
          <w:noProof/>
          <w:lang w:eastAsia="en-AU"/>
        </w:rPr>
        <mc:AlternateContent>
          <mc:Choice Requires="wpg">
            <w:drawing>
              <wp:inline distT="0" distB="0" distL="0" distR="0" wp14:anchorId="0E93F20E" wp14:editId="5CB9BEA7">
                <wp:extent cx="4338320" cy="2228850"/>
                <wp:effectExtent l="0" t="0" r="5080" b="0"/>
                <wp:docPr id="211" name="Group 211" descr="Fruit quality meter"/>
                <wp:cNvGraphicFramePr/>
                <a:graphic xmlns:a="http://schemas.openxmlformats.org/drawingml/2006/main">
                  <a:graphicData uri="http://schemas.microsoft.com/office/word/2010/wordprocessingGroup">
                    <wpg:wgp>
                      <wpg:cNvGrpSpPr/>
                      <wpg:grpSpPr>
                        <a:xfrm>
                          <a:off x="0" y="0"/>
                          <a:ext cx="4338320" cy="2228850"/>
                          <a:chOff x="0" y="0"/>
                          <a:chExt cx="4338320" cy="2228850"/>
                        </a:xfrm>
                      </wpg:grpSpPr>
                      <pic:pic xmlns:pic="http://schemas.openxmlformats.org/drawingml/2006/picture">
                        <pic:nvPicPr>
                          <pic:cNvPr id="12" name="Picture 12" descr="Fruit quality mete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91510" cy="2228850"/>
                          </a:xfrm>
                          <a:prstGeom prst="rect">
                            <a:avLst/>
                          </a:prstGeom>
                        </pic:spPr>
                      </pic:pic>
                      <pic:pic xmlns:pic="http://schemas.openxmlformats.org/drawingml/2006/picture">
                        <pic:nvPicPr>
                          <pic:cNvPr id="14" name="Picture 14" descr="Fruit quality mete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67075" y="9525"/>
                            <a:ext cx="1071245" cy="1200150"/>
                          </a:xfrm>
                          <a:prstGeom prst="rect">
                            <a:avLst/>
                          </a:prstGeom>
                        </pic:spPr>
                      </pic:pic>
                      <pic:pic xmlns:pic="http://schemas.openxmlformats.org/drawingml/2006/picture">
                        <pic:nvPicPr>
                          <pic:cNvPr id="15" name="Picture 15" descr="Fruit quality mete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76600" y="1295400"/>
                            <a:ext cx="1058545" cy="923925"/>
                          </a:xfrm>
                          <a:prstGeom prst="rect">
                            <a:avLst/>
                          </a:prstGeom>
                        </pic:spPr>
                      </pic:pic>
                    </wpg:wgp>
                  </a:graphicData>
                </a:graphic>
              </wp:inline>
            </w:drawing>
          </mc:Choice>
          <mc:Fallback>
            <w:pict>
              <v:group w14:anchorId="36BD73B4" id="Group 211" o:spid="_x0000_s1026" alt="Fruit quality meter" style="width:341.6pt;height:175.5pt;mso-position-horizontal-relative:char;mso-position-vertical-relative:line" coordsize="4338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Fruit quality meter" style="position:absolute;width:31915;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MBrCAAAA2wAAAA8AAABkcnMvZG93bnJldi54bWxET81Kw0AQvgu+wzJCL2I2TYtI7LYUQfDg&#10;oTZ9gCE7JtHdmbC7bdM+vSsI3ubj+53VZvJOnSjEQdjAvChBEbdiB+4MHJrXhydQMSFbdMJk4EIR&#10;NuvbmxXWVs78Qad96lQO4VijgT6lsdY6tj15jIWMxJn7lOAxZRg6bQOec7h3uirLR+1x4NzQ40gv&#10;PbXf+6M3IJfr/bLS7XsQNy0X269mJ64xZnY3bZ9BJZrSv/jP/Wbz/Ap+f8kH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jAawgAAANsAAAAPAAAAAAAAAAAAAAAAAJ8C&#10;AABkcnMvZG93bnJldi54bWxQSwUGAAAAAAQABAD3AAAAjgMAAAAA&#10;">
                  <v:imagedata r:id="rId12" o:title="Fruit quality meter"/>
                  <v:path arrowok="t"/>
                </v:shape>
                <v:shape id="Picture 14" o:spid="_x0000_s1028" type="#_x0000_t75" alt="Fruit quality meter" style="position:absolute;left:32670;top:95;width:10713;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gDAAAAA2wAAAA8AAABkcnMvZG93bnJldi54bWxET02LwjAQvS/4H8IIXpY1VWSp1SgiLHgS&#10;rILXsZlti82kJFlb/fVGEPY2j/c5y3VvGnEj52vLCibjBARxYXXNpYLT8ecrBeEDssbGMim4k4f1&#10;avCxxEzbjg90y0MpYgj7DBVUIbSZlL6oyKAf25Y4cr/WGQwRulJqh10MN42cJsm3NFhzbKiwpW1F&#10;xTX/MwoeerpxRZsfy/POHjq6fKbzfK/UaNhvFiAC9eFf/HbvdJw/g9cv8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aAMAAAADbAAAADwAAAAAAAAAAAAAAAACfAgAA&#10;ZHJzL2Rvd25yZXYueG1sUEsFBgAAAAAEAAQA9wAAAIwDAAAAAA==&#10;">
                  <v:imagedata r:id="rId13" o:title="Fruit quality meter"/>
                  <v:path arrowok="t"/>
                </v:shape>
                <v:shape id="Picture 15" o:spid="_x0000_s1029" type="#_x0000_t75" alt="Fruit quality meter" style="position:absolute;left:32766;top:12954;width:10585;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z7PEAAAA2wAAAA8AAABkcnMvZG93bnJldi54bWxET0trwkAQvhf6H5YRems2ioqNrlIKYrVe&#10;tGJ7HLOTB83OhuxqYn+9Wyh4m4/vObNFZypxocaVlhX0oxgEcWp1ybmCw+fyeQLCeWSNlWVScCUH&#10;i/njwwwTbVve0WXvcxFC2CWooPC+TqR0aUEGXWRr4sBltjHoA2xyqRtsQ7ip5CCOx9JgyaGhwJre&#10;Ckp/9mejYLnNv1cvbTb6Wh1/t+th/THONielnnrd6xSEp87fxf/udx3mj+Dvl3C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cz7PEAAAA2wAAAA8AAAAAAAAAAAAAAAAA&#10;nwIAAGRycy9kb3ducmV2LnhtbFBLBQYAAAAABAAEAPcAAACQAwAAAAA=&#10;">
                  <v:imagedata r:id="rId14" o:title="Fruit quality meter"/>
                  <v:path arrowok="t"/>
                </v:shape>
                <w10:anchorlock/>
              </v:group>
            </w:pict>
          </mc:Fallback>
        </mc:AlternateContent>
      </w:r>
    </w:p>
    <w:p w:rsidR="00C57C52" w:rsidRDefault="00C57C52" w:rsidP="00C57C52">
      <w:pPr>
        <w:rPr>
          <w:rFonts w:cs="Calibri"/>
        </w:rPr>
      </w:pPr>
      <w:r>
        <w:t>F750 – ‘Fruit quality meter’, for assessment on fruit dry matter content.  This technology is of use in context of gauging fruit harvest maturity, and to ensure that the eating quality DM specification is achieved.</w:t>
      </w:r>
    </w:p>
    <w:p w:rsidR="00C57C52" w:rsidRDefault="00C57C52" w:rsidP="00C57C52">
      <w:pPr>
        <w:rPr>
          <w:noProof/>
          <w:lang w:eastAsia="en-AU"/>
        </w:rPr>
      </w:pPr>
      <w:proofErr w:type="gramStart"/>
      <w:r>
        <w:t>Fruitmaps.com  -</w:t>
      </w:r>
      <w:proofErr w:type="gramEnd"/>
      <w:r>
        <w:t xml:space="preserve"> this web app allows display of DM records on a farm map and offers a project to when a crop will be ready on a user set DM specification.  The web app also allows for display of heat sums, input of block flowering time, and crop load estimation.</w:t>
      </w:r>
      <w:r>
        <w:rPr>
          <w:noProof/>
          <w:lang w:eastAsia="en-AU"/>
        </w:rPr>
        <w:t xml:space="preserve"> </w:t>
      </w:r>
    </w:p>
    <w:p w:rsidR="00C67A30" w:rsidRDefault="00C67A30" w:rsidP="00C57C52">
      <w:r>
        <w:rPr>
          <w:noProof/>
          <w:lang w:eastAsia="en-AU"/>
        </w:rPr>
        <mc:AlternateContent>
          <mc:Choice Requires="wpg">
            <w:drawing>
              <wp:inline distT="0" distB="0" distL="0" distR="0">
                <wp:extent cx="5705475" cy="1871980"/>
                <wp:effectExtent l="0" t="0" r="9525" b="0"/>
                <wp:docPr id="3" name="Group 3" descr="Fruitmaps.com  - this web app allows display of DM records on a farm map and offers a project to when a crop will be ready on a user set DM specification. "/>
                <wp:cNvGraphicFramePr/>
                <a:graphic xmlns:a="http://schemas.openxmlformats.org/drawingml/2006/main">
                  <a:graphicData uri="http://schemas.microsoft.com/office/word/2010/wordprocessingGroup">
                    <wpg:wgp>
                      <wpg:cNvGrpSpPr/>
                      <wpg:grpSpPr>
                        <a:xfrm>
                          <a:off x="0" y="0"/>
                          <a:ext cx="5705475" cy="1871980"/>
                          <a:chOff x="0" y="0"/>
                          <a:chExt cx="5705897" cy="1871980"/>
                        </a:xfrm>
                      </wpg:grpSpPr>
                      <pic:pic xmlns:pic="http://schemas.openxmlformats.org/drawingml/2006/picture">
                        <pic:nvPicPr>
                          <pic:cNvPr id="8" name="Picture 8" descr="Mango Tre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7495" cy="1870710"/>
                          </a:xfrm>
                          <a:prstGeom prst="rect">
                            <a:avLst/>
                          </a:prstGeom>
                          <a:noFill/>
                        </pic:spPr>
                      </pic:pic>
                      <pic:pic xmlns:pic="http://schemas.openxmlformats.org/drawingml/2006/picture">
                        <pic:nvPicPr>
                          <pic:cNvPr id="9" name="Content Placeholder 4" descr="Fruitmaps.com  - this web app allows display of DM records on a farm map and offers a project to when a crop will be ready on a user set DM specification. "/>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639790" y="0"/>
                            <a:ext cx="1420495" cy="1871980"/>
                          </a:xfrm>
                          <a:prstGeom prst="rect">
                            <a:avLst/>
                          </a:prstGeom>
                        </pic:spPr>
                      </pic:pic>
                      <pic:pic xmlns:pic="http://schemas.openxmlformats.org/drawingml/2006/picture">
                        <pic:nvPicPr>
                          <pic:cNvPr id="11" name="Picture 11" descr="Fruitmaps.com  - this web app allows display of DM records on a farm map and offers a project to when a crop will be ready on a user set DM specification. "/>
                          <pic:cNvPicPr>
                            <a:picLocks noChangeAspect="1"/>
                          </pic:cNvPicPr>
                        </pic:nvPicPr>
                        <pic:blipFill rotWithShape="1">
                          <a:blip r:embed="rId17">
                            <a:extLst>
                              <a:ext uri="{28A0092B-C50C-407E-A947-70E740481C1C}">
                                <a14:useLocalDpi xmlns:a14="http://schemas.microsoft.com/office/drawing/2010/main" val="0"/>
                              </a:ext>
                            </a:extLst>
                          </a:blip>
                          <a:srcRect l="14" r="2912"/>
                          <a:stretch/>
                        </pic:blipFill>
                        <pic:spPr bwMode="auto">
                          <a:xfrm>
                            <a:off x="3162087" y="0"/>
                            <a:ext cx="2543810" cy="1870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6D2308" id="Group 3" o:spid="_x0000_s1026" alt="Fruitmaps.com  - this web app allows display of DM records on a farm map and offers a project to when a crop will be ready on a user set DM specification. " style="width:449.25pt;height:147.4pt;mso-position-horizontal-relative:char;mso-position-vertical-relative:line" coordsize="57058,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&#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">
                <v:shape id="Picture 8" o:spid="_x0000_s1027" type="#_x0000_t75" alt="Mango Tree" style="position:absolute;width:15474;height:18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N+y9AAAA2gAAAA8AAABkcnMvZG93bnJldi54bWxET82KwjAQvgv7DmEWvNlUQZGuUcSlrB7V&#10;fYChmW26NpOSpLW+vTkIHj++/81utK0YyIfGsYJ5loMgrpxuuFbwey1naxAhImtsHZOCBwXYbT8m&#10;Gyy0u/OZhkusRQrhUKACE2NXSBkqQxZD5jrixP05bzEm6GupPd5TuG3lIs9X0mLDqcFgRwdD1e3S&#10;WwVDtSz35oTjv18cvsv+R9ZdPyg1/Rz3XyAijfEtfrmPWkHamq6kGyC3T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Ts37L0AAADaAAAADwAAAAAAAAAAAAAAAACfAgAAZHJz&#10;L2Rvd25yZXYueG1sUEsFBgAAAAAEAAQA9wAAAIkDAAAAAA==&#10;">
                  <v:imagedata r:id="rId18" o:title="Mango Tree"/>
                  <v:path arrowok="t"/>
                </v:shape>
                <v:shape id="Picture 11" o:spid="_x0000_s1028" type="#_x0000_t75" alt="Fruitmaps.com  - this web app allows display of DM records on a farm map and offers a project to when a crop will be ready on a user set DM specification. " style="position:absolute;left:31620;width:25438;height:18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lHjCAAAA2wAAAA8AAABkcnMvZG93bnJldi54bWxET02LwjAQvQv7H8IseNNUDyJd06Jdlt2D&#10;HqzCXsdmbIvNpDRRq7/eCIK3ebzPWaS9acSFOldbVjAZRyCIC6trLhXsdz+jOQjnkTU2lknBjRyk&#10;ycdggbG2V97SJfelCCHsYlRQed/GUrqiIoNubFviwB1tZ9AH2JVSd3gN4aaR0yiaSYM1h4YKW8oq&#10;Kk752SiYZfNDtvn3q+W9+L6fDr99vltvlRp+9ssvEJ56/xa/3H86zJ/A85dw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YpR4wgAAANsAAAAPAAAAAAAAAAAAAAAAAJ8C&#10;AABkcnMvZG93bnJldi54bWxQSwUGAAAAAAQABAD3AAAAjgMAAAAA&#10;">
                  <v:imagedata r:id="rId19" o:title="Fruitmaps.com  - this web app allows display of DM records on a farm map and offers a project to when a crop will be ready on a user set DM specification" cropleft="9f" cropright="1908f"/>
                  <v:path arrowok="t"/>
                </v:shape>
                <w10:anchorlock/>
              </v:group>
            </w:pict>
          </mc:Fallback>
        </mc:AlternateContent>
      </w:r>
    </w:p>
    <w:p w:rsidR="00C57C52" w:rsidRDefault="00C57C52" w:rsidP="00C57C52">
      <w:r>
        <w:t>In-field machine vision – prototype technology is available for imaging and mapping of flowering and fruit load across orchards.  Sizing of fruit on tree is also possible.</w:t>
      </w:r>
    </w:p>
    <w:p w:rsidR="00C57C52" w:rsidRDefault="00C57C52" w:rsidP="00C57C52">
      <w:r>
        <w:t>With a capability to ‘see’’ fruit and estimate distance to fruit will come the ability to robotically harvest fruit.  Expect this soon!</w:t>
      </w:r>
    </w:p>
    <w:p w:rsidR="00C57C52" w:rsidRDefault="00C57C52" w:rsidP="00C57C52">
      <w:pPr>
        <w:rPr>
          <w:b/>
        </w:rPr>
      </w:pPr>
      <w:r>
        <w:rPr>
          <w:b/>
        </w:rPr>
        <w:t>WHERE DOES VALUE LIE FOR THE MANGO INDUSTRY?</w:t>
      </w:r>
    </w:p>
    <w:p w:rsidR="00063383" w:rsidRDefault="00063383" w:rsidP="00063383">
      <w:pPr>
        <w:rPr>
          <w:rFonts w:ascii="Lato" w:hAnsi="Lato"/>
          <w:b/>
        </w:rPr>
      </w:pPr>
    </w:p>
    <w:p w:rsidR="00203F1C" w:rsidRPr="00C67A30" w:rsidRDefault="00063383" w:rsidP="00063383">
      <w:pPr>
        <w:spacing w:before="0" w:after="200"/>
        <w:jc w:val="center"/>
      </w:pPr>
      <w:r>
        <w:rPr>
          <w:noProof/>
          <w:lang w:eastAsia="en-AU"/>
        </w:rPr>
        <w:t xml:space="preserve"> </w:t>
      </w:r>
      <w:r w:rsidR="00C67A30">
        <w:rPr>
          <w:noProof/>
          <w:lang w:eastAsia="en-AU"/>
        </w:rPr>
        <mc:AlternateContent>
          <mc:Choice Requires="wps">
            <w:drawing>
              <wp:inline distT="0" distB="0" distL="0" distR="0">
                <wp:extent cx="1190625" cy="571500"/>
                <wp:effectExtent l="0" t="0" r="9525" b="0"/>
                <wp:docPr id="7" name="Rectangle 7" descr="CQ University Logo"/>
                <wp:cNvGraphicFramePr/>
                <a:graphic xmlns:a="http://schemas.openxmlformats.org/drawingml/2006/main">
                  <a:graphicData uri="http://schemas.microsoft.com/office/word/2010/wordprocessingShape">
                    <wps:wsp>
                      <wps:cNvSpPr/>
                      <wps:spPr>
                        <a:xfrm>
                          <a:off x="0" y="0"/>
                          <a:ext cx="1190625" cy="571500"/>
                        </a:xfrm>
                        <a:prstGeom prst="rect">
                          <a:avLst/>
                        </a:prstGeom>
                        <a:blipFill>
                          <a:blip r:embed="rId20" cstate="print"/>
                          <a:stretch>
                            <a:fillRect/>
                          </a:stretch>
                        </a:blipFill>
                      </wps:spPr>
                      <wps:bodyPr wrap="square" lIns="0" tIns="0" rIns="0" bIns="0" rtlCol="0"/>
                    </wps:wsp>
                  </a:graphicData>
                </a:graphic>
              </wp:inline>
            </w:drawing>
          </mc:Choice>
          <mc:Fallback>
            <w:pict>
              <v:rect w14:anchorId="10787027" id="Rectangle 7" o:spid="_x0000_s1026" alt="CQ University Logo" style="width:93.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" stroked="f">
                <v:fill r:id="rId21" o:title="CQ University Logo" recolor="t" rotate="t" type="frame"/>
                <v:textbox inset="0,0,0,0"/>
                <w10:anchorlock/>
              </v:rect>
            </w:pict>
          </mc:Fallback>
        </mc:AlternateContent>
      </w:r>
      <w:r w:rsidR="00C67A30">
        <w:rPr>
          <w:noProof/>
          <w:lang w:eastAsia="en-AU"/>
        </w:rPr>
        <w:drawing>
          <wp:inline distT="0" distB="0" distL="0" distR="0" wp14:anchorId="296EF5BA" wp14:editId="20D5AD13">
            <wp:extent cx="1266825" cy="605790"/>
            <wp:effectExtent l="0" t="0" r="9525" b="3810"/>
            <wp:docPr id="1" name="Picture 1" descr="Horticulture Innov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d:image003.png@01D3E086.CA68784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66825" cy="605790"/>
                    </a:xfrm>
                    <a:prstGeom prst="rect">
                      <a:avLst/>
                    </a:prstGeom>
                    <a:noFill/>
                  </pic:spPr>
                </pic:pic>
              </a:graphicData>
            </a:graphic>
          </wp:inline>
        </w:drawing>
      </w:r>
      <w:r w:rsidR="00C67A30" w:rsidRPr="00C67A30">
        <w:rPr>
          <w:b/>
          <w:noProof/>
          <w:lang w:eastAsia="en-AU"/>
        </w:rPr>
        <w:t xml:space="preserve"> </w:t>
      </w:r>
      <w:r w:rsidR="00C67A30" w:rsidRPr="00C67A30">
        <w:rPr>
          <w:b/>
          <w:noProof/>
          <w:lang w:eastAsia="en-AU"/>
        </w:rPr>
        <mc:AlternateContent>
          <mc:Choice Requires="wps">
            <w:drawing>
              <wp:inline distT="0" distB="0" distL="0" distR="0">
                <wp:extent cx="1294130" cy="571500"/>
                <wp:effectExtent l="0" t="0" r="1270" b="0"/>
                <wp:docPr id="10" name="Rectangle 10" descr="Felix Logo"/>
                <wp:cNvGraphicFramePr/>
                <a:graphic xmlns:a="http://schemas.openxmlformats.org/drawingml/2006/main">
                  <a:graphicData uri="http://schemas.microsoft.com/office/word/2010/wordprocessingShape">
                    <wps:wsp>
                      <wps:cNvSpPr/>
                      <wps:spPr>
                        <a:xfrm>
                          <a:off x="0" y="0"/>
                          <a:ext cx="1294130" cy="571500"/>
                        </a:xfrm>
                        <a:prstGeom prst="rect">
                          <a:avLst/>
                        </a:prstGeom>
                        <a:blipFill>
                          <a:blip r:embed="rId24" cstate="print"/>
                          <a:stretch>
                            <a:fillRect/>
                          </a:stretch>
                        </a:blipFill>
                      </wps:spPr>
                      <wps:bodyPr wrap="square" lIns="0" tIns="0" rIns="0" bIns="0" rtlCol="0"/>
                    </wps:wsp>
                  </a:graphicData>
                </a:graphic>
              </wp:inline>
            </w:drawing>
          </mc:Choice>
          <mc:Fallback>
            <w:pict>
              <v:rect w14:anchorId="694DCEF5" id="Rectangle 10" o:spid="_x0000_s1026" alt="Felix Logo" style="width:101.9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" stroked="f">
                <v:fill r:id="rId25" o:title="Felix Logo" recolor="t" rotate="t" type="frame"/>
                <v:textbox inset="0,0,0,0"/>
                <w10:anchorlock/>
              </v:rect>
            </w:pict>
          </mc:Fallback>
        </mc:AlternateContent>
      </w:r>
      <w:bookmarkStart w:id="0" w:name="_GoBack"/>
      <w:bookmarkEnd w:id="0"/>
    </w:p>
    <w:sectPr w:rsidR="00203F1C" w:rsidRPr="00C67A30" w:rsidSect="00705C9D">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A30" w:rsidRDefault="00C67A30" w:rsidP="00C67A30">
      <w:r>
        <w:separator/>
      </w:r>
    </w:p>
  </w:endnote>
  <w:endnote w:type="continuationSeparator" w:id="0">
    <w:p w:rsidR="00C67A30" w:rsidRDefault="00C67A30" w:rsidP="00C6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A30" w:rsidRDefault="00C67A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983000" w:rsidRPr="00132658" w:rsidTr="002A6F6A">
      <w:trPr>
        <w:cantSplit/>
        <w:trHeight w:hRule="exact" w:val="1400"/>
        <w:tblHeader/>
      </w:trPr>
      <w:tc>
        <w:tcPr>
          <w:tcW w:w="8505" w:type="dxa"/>
          <w:vAlign w:val="center"/>
        </w:tcPr>
        <w:p w:rsidR="00983000" w:rsidRPr="00705C9D" w:rsidRDefault="00983000" w:rsidP="00C67A30">
          <w:pPr>
            <w:pStyle w:val="NTGFooter1items"/>
            <w:rPr>
              <w:rStyle w:val="NTGFooterDepartmentNameChar"/>
            </w:rPr>
          </w:pPr>
          <w:r>
            <w:rPr>
              <w:rStyle w:val="NTGFooterDepartmentofChar"/>
            </w:rPr>
            <w:t xml:space="preserve">DEPARTMENT OF </w:t>
          </w:r>
          <w:r w:rsidR="005F0B17">
            <w:rPr>
              <w:rStyle w:val="NTGFooterDepartmentNameChar"/>
            </w:rPr>
            <w:t>&lt;</w:t>
          </w:r>
          <w:r w:rsidRPr="00E770C4">
            <w:rPr>
              <w:rStyle w:val="NTGFooterDepartmentNameChar"/>
            </w:rPr>
            <w:t>NAME</w:t>
          </w:r>
          <w:r w:rsidR="005F0B17">
            <w:rPr>
              <w:rStyle w:val="NTGFooterDepartmentNameChar"/>
            </w:rPr>
            <w:t>&gt;</w:t>
          </w:r>
        </w:p>
        <w:p w:rsidR="00983000" w:rsidRPr="007B5DA2" w:rsidRDefault="005F0B17" w:rsidP="00C67A30">
          <w:pPr>
            <w:pStyle w:val="NTGFooter1items"/>
          </w:pPr>
          <w:r>
            <w:rPr>
              <w:rStyle w:val="NTGFooter1itemsChar"/>
            </w:rPr>
            <w:t>&lt;</w:t>
          </w:r>
          <w:r w:rsidR="00983000">
            <w:rPr>
              <w:rStyle w:val="NTGFooter1itemsChar"/>
            </w:rPr>
            <w:t>Date Month Year</w:t>
          </w:r>
          <w:r>
            <w:rPr>
              <w:rStyle w:val="NTGFooter1itemsChar"/>
            </w:rPr>
            <w:t>&gt;</w:t>
          </w:r>
        </w:p>
      </w:tc>
      <w:tc>
        <w:tcPr>
          <w:tcW w:w="2268" w:type="dxa"/>
          <w:vAlign w:val="center"/>
        </w:tcPr>
        <w:p w:rsidR="00983000" w:rsidRPr="00DC1F0F" w:rsidRDefault="00983000" w:rsidP="00C67A30">
          <w:r w:rsidRPr="00DC1F0F">
            <w:t xml:space="preserve">Page </w:t>
          </w:r>
          <w:r w:rsidRPr="00DC1F0F">
            <w:fldChar w:fldCharType="begin"/>
          </w:r>
          <w:r w:rsidRPr="00DC1F0F">
            <w:instrText xml:space="preserve"> PAGE  \* Arabic  \* MERGEFORMAT </w:instrText>
          </w:r>
          <w:r w:rsidRPr="00DC1F0F">
            <w:fldChar w:fldCharType="separate"/>
          </w:r>
          <w:r w:rsidR="00C57C52">
            <w:rPr>
              <w:noProof/>
            </w:rPr>
            <w:t>2</w:t>
          </w:r>
          <w:r w:rsidRPr="00DC1F0F">
            <w:fldChar w:fldCharType="end"/>
          </w:r>
          <w:r w:rsidRPr="00DC1F0F">
            <w:t xml:space="preserve"> of </w:t>
          </w:r>
          <w:r w:rsidR="00C57C52">
            <w:rPr>
              <w:noProof/>
            </w:rPr>
            <w:fldChar w:fldCharType="begin"/>
          </w:r>
          <w:r w:rsidR="00C57C52">
            <w:rPr>
              <w:noProof/>
            </w:rPr>
            <w:instrText xml:space="preserve"> NUMPAGES  \* Arabic  \* MERGEFORMAT </w:instrText>
          </w:r>
          <w:r w:rsidR="00C57C52">
            <w:rPr>
              <w:noProof/>
            </w:rPr>
            <w:fldChar w:fldCharType="separate"/>
          </w:r>
          <w:r w:rsidR="00C57C52">
            <w:rPr>
              <w:noProof/>
            </w:rPr>
            <w:t>2</w:t>
          </w:r>
          <w:r w:rsidR="00C57C52">
            <w:rPr>
              <w:noProof/>
            </w:rPr>
            <w:fldChar w:fldCharType="end"/>
          </w:r>
        </w:p>
      </w:tc>
    </w:tr>
  </w:tbl>
  <w:p w:rsidR="00983000" w:rsidRPr="00B11C67" w:rsidRDefault="00983000" w:rsidP="00C67A30">
    <w:pPr>
      <w:pStyle w:val="Footer"/>
      <w:rPr>
        <w:rStyle w:val="NTGFooter2deptpagenumCha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983000" w:rsidRPr="00132658" w:rsidTr="007D4893">
      <w:trPr>
        <w:cantSplit/>
        <w:trHeight w:hRule="exact" w:val="1400"/>
        <w:tblHeader/>
      </w:trPr>
      <w:tc>
        <w:tcPr>
          <w:tcW w:w="8505" w:type="dxa"/>
          <w:vAlign w:val="center"/>
        </w:tcPr>
        <w:p w:rsidR="00983000" w:rsidRPr="007B5DA2" w:rsidRDefault="00983000" w:rsidP="00C67A30">
          <w:pPr>
            <w:pStyle w:val="NTGFooter1items"/>
          </w:pPr>
          <w:r>
            <w:rPr>
              <w:rStyle w:val="NTGFooterDepartmentofChar"/>
            </w:rPr>
            <w:t xml:space="preserve">DEPARTMENT OF </w:t>
          </w:r>
          <w:r w:rsidR="00C67A30">
            <w:rPr>
              <w:rStyle w:val="NTGFooterDepartmentofChar"/>
              <w:rFonts w:ascii="Arial Black" w:hAnsi="Arial Black"/>
            </w:rPr>
            <w:t>primary industry and resources</w:t>
          </w:r>
          <w:r w:rsidR="00C67A30">
            <w:rPr>
              <w:rStyle w:val="NTGFooterDepartmentofChar"/>
              <w:rFonts w:ascii="Arial Black" w:hAnsi="Arial Black"/>
            </w:rPr>
            <w:br/>
          </w:r>
          <w:r w:rsidRPr="007B5DA2">
            <w:t xml:space="preserve">Page </w:t>
          </w:r>
          <w:r w:rsidRPr="007B5DA2">
            <w:fldChar w:fldCharType="begin"/>
          </w:r>
          <w:r w:rsidRPr="007B5DA2">
            <w:instrText xml:space="preserve"> PAGE  \* Arabic  \* MERGEFORMAT </w:instrText>
          </w:r>
          <w:r w:rsidRPr="007B5DA2">
            <w:fldChar w:fldCharType="separate"/>
          </w:r>
          <w:r w:rsidR="00C57C52">
            <w:rPr>
              <w:noProof/>
            </w:rPr>
            <w:t>1</w:t>
          </w:r>
          <w:r w:rsidRPr="007B5DA2">
            <w:fldChar w:fldCharType="end"/>
          </w:r>
          <w:r w:rsidRPr="007B5DA2">
            <w:t xml:space="preserve"> of </w:t>
          </w:r>
          <w:r w:rsidR="00DB6D0A">
            <w:rPr>
              <w:noProof/>
            </w:rPr>
            <w:fldChar w:fldCharType="begin"/>
          </w:r>
          <w:r w:rsidR="00DB6D0A">
            <w:rPr>
              <w:noProof/>
            </w:rPr>
            <w:instrText xml:space="preserve"> NUMPAGES  \* Arabic  \* MERGEFORMAT </w:instrText>
          </w:r>
          <w:r w:rsidR="00DB6D0A">
            <w:rPr>
              <w:noProof/>
            </w:rPr>
            <w:fldChar w:fldCharType="separate"/>
          </w:r>
          <w:r w:rsidR="00C57C52">
            <w:rPr>
              <w:noProof/>
            </w:rPr>
            <w:t>1</w:t>
          </w:r>
          <w:r w:rsidR="00DB6D0A">
            <w:rPr>
              <w:noProof/>
            </w:rPr>
            <w:fldChar w:fldCharType="end"/>
          </w:r>
          <w:r w:rsidRPr="007B5DA2">
            <w:tab/>
          </w:r>
        </w:p>
      </w:tc>
      <w:tc>
        <w:tcPr>
          <w:tcW w:w="2268" w:type="dxa"/>
          <w:vAlign w:val="center"/>
        </w:tcPr>
        <w:p w:rsidR="00983000" w:rsidRPr="001E14EB" w:rsidRDefault="00983000" w:rsidP="00C67A30">
          <w:r>
            <w:rPr>
              <w:noProof/>
              <w:lang w:eastAsia="en-AU"/>
            </w:rPr>
            <w:drawing>
              <wp:inline distT="0" distB="0" distL="0" distR="0" wp14:anchorId="79DA9CA5" wp14:editId="52B858BB">
                <wp:extent cx="1346400" cy="479412"/>
                <wp:effectExtent l="0" t="0" r="6350" b="0"/>
                <wp:docPr id="13" name="Picture 1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rsidR="00983000" w:rsidRPr="00543BD1" w:rsidRDefault="00983000" w:rsidP="0016153B">
    <w:pPr>
      <w:pStyle w:val="NoSpacing"/>
      <w:spacing w:after="0"/>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A30" w:rsidRDefault="00C67A30" w:rsidP="00C67A30">
      <w:r>
        <w:separator/>
      </w:r>
    </w:p>
  </w:footnote>
  <w:footnote w:type="continuationSeparator" w:id="0">
    <w:p w:rsidR="00C67A30" w:rsidRDefault="00C67A30" w:rsidP="00C67A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A30" w:rsidRDefault="00C67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938598595"/>
      <w:dataBinding w:prefixMappings="xmlns:ns0='http://purl.org/dc/elements/1.1/' xmlns:ns1='http://schemas.openxmlformats.org/package/2006/metadata/core-properties' " w:xpath="/ns1:coreProperties[1]/ns0:title[1]" w:storeItemID="{6C3C8BC8-F283-45AE-878A-BAB7291924A1}"/>
      <w:text/>
    </w:sdtPr>
    <w:sdtEndPr/>
    <w:sdtContent>
      <w:p w:rsidR="00983000" w:rsidRDefault="00C57C52" w:rsidP="00C67A30">
        <w:pPr>
          <w:pStyle w:val="Header"/>
        </w:pPr>
        <w:r>
          <w:t>In–field technology for mango quality and quantity</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748683773"/>
      <w:dataBinding w:prefixMappings="xmlns:ns0='http://purl.org/dc/elements/1.1/' xmlns:ns1='http://schemas.openxmlformats.org/package/2006/metadata/core-properties' " w:xpath="/ns1:coreProperties[1]/ns0:title[1]" w:storeItemID="{6C3C8BC8-F283-45AE-878A-BAB7291924A1}"/>
      <w:text/>
    </w:sdtPr>
    <w:sdtEndPr/>
    <w:sdtContent>
      <w:p w:rsidR="00983000" w:rsidRDefault="00C57C52" w:rsidP="0050530C">
        <w:pPr>
          <w:pStyle w:val="Title"/>
        </w:pPr>
        <w:r>
          <w:t>In–field technology for mango quality and quantity</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946FDC"/>
    <w:multiLevelType w:val="hybridMultilevel"/>
    <w:tmpl w:val="22429E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8630758"/>
    <w:multiLevelType w:val="hybridMultilevel"/>
    <w:tmpl w:val="F078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1520E7"/>
    <w:multiLevelType w:val="multilevel"/>
    <w:tmpl w:val="4E6AC8F6"/>
    <w:numStyleLink w:val="Numberlist"/>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2"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3"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8" w15:restartNumberingAfterBreak="0">
    <w:nsid w:val="49FD3A20"/>
    <w:multiLevelType w:val="multilevel"/>
    <w:tmpl w:val="3E5E177A"/>
    <w:name w:val="NTG Table Bullet List3322222222222"/>
    <w:numStyleLink w:val="Tablenumberlist"/>
  </w:abstractNum>
  <w:abstractNum w:abstractNumId="3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2"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7F7DCB"/>
    <w:multiLevelType w:val="hybridMultilevel"/>
    <w:tmpl w:val="6058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842BC6"/>
    <w:multiLevelType w:val="multilevel"/>
    <w:tmpl w:val="0C78A7AC"/>
    <w:numStyleLink w:val="Tablebulletlist"/>
  </w:abstractNum>
  <w:abstractNum w:abstractNumId="4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E21323"/>
    <w:multiLevelType w:val="multilevel"/>
    <w:tmpl w:val="4E6AC8F6"/>
    <w:numStyleLink w:val="Numberlist"/>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D444259"/>
    <w:multiLevelType w:val="multilevel"/>
    <w:tmpl w:val="0C78A7AC"/>
    <w:name w:val="NTG Table Bullet List332222"/>
    <w:numStyleLink w:val="Tablebulletlist"/>
  </w:abstractNum>
  <w:abstractNum w:abstractNumId="54"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6"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58" w15:restartNumberingAfterBreak="0">
    <w:nsid w:val="6877743F"/>
    <w:multiLevelType w:val="hybridMultilevel"/>
    <w:tmpl w:val="08A2B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9262556"/>
    <w:multiLevelType w:val="multilevel"/>
    <w:tmpl w:val="3E5E177A"/>
    <w:name w:val="NTG Table Bullet List3322222222222222"/>
    <w:numStyleLink w:val="Tablenumberlist"/>
  </w:abstractNum>
  <w:abstractNum w:abstractNumId="60" w15:restartNumberingAfterBreak="0">
    <w:nsid w:val="6E713C06"/>
    <w:multiLevelType w:val="hybridMultilevel"/>
    <w:tmpl w:val="CD9EA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3734F5F"/>
    <w:multiLevelType w:val="hybridMultilevel"/>
    <w:tmpl w:val="48B6F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453664D"/>
    <w:multiLevelType w:val="multilevel"/>
    <w:tmpl w:val="0C78A7AC"/>
    <w:name w:val="NTG Table Bullet List3322222222222222222"/>
    <w:numStyleLink w:val="Tablebulletlist"/>
  </w:abstractNum>
  <w:abstractNum w:abstractNumId="63" w15:restartNumberingAfterBreak="0">
    <w:nsid w:val="76141D1E"/>
    <w:multiLevelType w:val="multilevel"/>
    <w:tmpl w:val="0C78A7AC"/>
    <w:name w:val="NTG Table Bullet List332222222222"/>
    <w:numStyleLink w:val="Tablebulletlist"/>
  </w:abstractNum>
  <w:abstractNum w:abstractNumId="64" w15:restartNumberingAfterBreak="0">
    <w:nsid w:val="765A32D4"/>
    <w:multiLevelType w:val="multilevel"/>
    <w:tmpl w:val="4E6AC8F6"/>
    <w:numStyleLink w:val="Numberlist"/>
  </w:abstractNum>
  <w:abstractNum w:abstractNumId="65"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1"/>
  </w:num>
  <w:num w:numId="2">
    <w:abstractNumId w:val="19"/>
  </w:num>
  <w:num w:numId="3">
    <w:abstractNumId w:val="66"/>
  </w:num>
  <w:num w:numId="4">
    <w:abstractNumId w:val="39"/>
  </w:num>
  <w:num w:numId="5">
    <w:abstractNumId w:val="25"/>
  </w:num>
  <w:num w:numId="6">
    <w:abstractNumId w:val="13"/>
  </w:num>
  <w:num w:numId="7">
    <w:abstractNumId w:val="44"/>
  </w:num>
  <w:num w:numId="8">
    <w:abstractNumId w:val="22"/>
  </w:num>
  <w:num w:numId="9">
    <w:abstractNumId w:val="51"/>
  </w:num>
  <w:num w:numId="10">
    <w:abstractNumId w:val="18"/>
  </w:num>
  <w:num w:numId="11">
    <w:abstractNumId w:val="56"/>
  </w:num>
  <w:num w:numId="12">
    <w:abstractNumId w:val="15"/>
  </w:num>
  <w:num w:numId="13">
    <w:abstractNumId w:val="1"/>
  </w:num>
  <w:num w:numId="14">
    <w:abstractNumId w:val="54"/>
  </w:num>
  <w:num w:numId="15">
    <w:abstractNumId w:val="24"/>
  </w:num>
  <w:num w:numId="16">
    <w:abstractNumId w:val="55"/>
  </w:num>
  <w:num w:numId="17">
    <w:abstractNumId w:val="64"/>
  </w:num>
  <w:num w:numId="18">
    <w:abstractNumId w:val="50"/>
  </w:num>
  <w:num w:numId="19">
    <w:abstractNumId w:val="42"/>
  </w:num>
  <w:num w:numId="20">
    <w:abstractNumId w:val="46"/>
  </w:num>
  <w:num w:numId="21">
    <w:abstractNumId w:val="35"/>
  </w:num>
  <w:num w:numId="22">
    <w:abstractNumId w:val="49"/>
  </w:num>
  <w:num w:numId="23">
    <w:abstractNumId w:val="41"/>
  </w:num>
  <w:num w:numId="24">
    <w:abstractNumId w:val="37"/>
  </w:num>
  <w:num w:numId="25">
    <w:abstractNumId w:val="33"/>
  </w:num>
  <w:num w:numId="26">
    <w:abstractNumId w:val="9"/>
  </w:num>
  <w:num w:numId="27">
    <w:abstractNumId w:val="65"/>
  </w:num>
  <w:num w:numId="28">
    <w:abstractNumId w:val="32"/>
  </w:num>
  <w:num w:numId="29">
    <w:abstractNumId w:val="26"/>
  </w:num>
  <w:num w:numId="30">
    <w:abstractNumId w:val="0"/>
  </w:num>
  <w:num w:numId="31">
    <w:abstractNumId w:val="36"/>
  </w:num>
  <w:num w:numId="32">
    <w:abstractNumId w:val="8"/>
  </w:num>
  <w:num w:numId="33">
    <w:abstractNumId w:val="57"/>
  </w:num>
  <w:num w:numId="34">
    <w:abstractNumId w:val="29"/>
  </w:num>
  <w:num w:numId="35">
    <w:abstractNumId w:val="43"/>
  </w:num>
  <w:num w:numId="36">
    <w:abstractNumId w:val="58"/>
  </w:num>
  <w:num w:numId="37">
    <w:abstractNumId w:val="60"/>
  </w:num>
  <w:num w:numId="38">
    <w:abstractNumId w:val="12"/>
  </w:num>
  <w:num w:numId="39">
    <w:abstractNumId w:val="23"/>
  </w:num>
  <w:num w:numId="40">
    <w:abstractNumId w:val="61"/>
  </w:num>
  <w:num w:numId="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30"/>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3383"/>
    <w:rsid w:val="0006635A"/>
    <w:rsid w:val="000720BE"/>
    <w:rsid w:val="0007259C"/>
    <w:rsid w:val="00080202"/>
    <w:rsid w:val="00080DCD"/>
    <w:rsid w:val="00080E22"/>
    <w:rsid w:val="00082573"/>
    <w:rsid w:val="000840A3"/>
    <w:rsid w:val="00085062"/>
    <w:rsid w:val="00086A5F"/>
    <w:rsid w:val="000911EF"/>
    <w:rsid w:val="000962C5"/>
    <w:rsid w:val="000A4317"/>
    <w:rsid w:val="000A559C"/>
    <w:rsid w:val="000B2CA1"/>
    <w:rsid w:val="000D1F29"/>
    <w:rsid w:val="000D633D"/>
    <w:rsid w:val="000E342B"/>
    <w:rsid w:val="000E5DD2"/>
    <w:rsid w:val="000F2958"/>
    <w:rsid w:val="000F3850"/>
    <w:rsid w:val="00104E7F"/>
    <w:rsid w:val="001137EC"/>
    <w:rsid w:val="001152F5"/>
    <w:rsid w:val="00117743"/>
    <w:rsid w:val="00117F5B"/>
    <w:rsid w:val="00132658"/>
    <w:rsid w:val="00150DC0"/>
    <w:rsid w:val="00156CD4"/>
    <w:rsid w:val="0016153B"/>
    <w:rsid w:val="00164A3E"/>
    <w:rsid w:val="00166FF6"/>
    <w:rsid w:val="00176123"/>
    <w:rsid w:val="00181620"/>
    <w:rsid w:val="001957AD"/>
    <w:rsid w:val="001A2B7F"/>
    <w:rsid w:val="001A3AFD"/>
    <w:rsid w:val="001A496C"/>
    <w:rsid w:val="001A576A"/>
    <w:rsid w:val="001B2B6C"/>
    <w:rsid w:val="001D01C4"/>
    <w:rsid w:val="001D4F99"/>
    <w:rsid w:val="001D52B0"/>
    <w:rsid w:val="001D5A18"/>
    <w:rsid w:val="001D7CA4"/>
    <w:rsid w:val="001E057F"/>
    <w:rsid w:val="001E14EB"/>
    <w:rsid w:val="001F59E6"/>
    <w:rsid w:val="00203F1C"/>
    <w:rsid w:val="00206936"/>
    <w:rsid w:val="00206C6F"/>
    <w:rsid w:val="00206FBD"/>
    <w:rsid w:val="00207746"/>
    <w:rsid w:val="00230031"/>
    <w:rsid w:val="00235C01"/>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66A6"/>
    <w:rsid w:val="002F0DB1"/>
    <w:rsid w:val="002F2885"/>
    <w:rsid w:val="002F45A1"/>
    <w:rsid w:val="003037F9"/>
    <w:rsid w:val="0030583E"/>
    <w:rsid w:val="00307FE1"/>
    <w:rsid w:val="003164BA"/>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7B21"/>
    <w:rsid w:val="00390CE3"/>
    <w:rsid w:val="00394876"/>
    <w:rsid w:val="00394AAF"/>
    <w:rsid w:val="00394CE5"/>
    <w:rsid w:val="003A6341"/>
    <w:rsid w:val="003B67FD"/>
    <w:rsid w:val="003B6A61"/>
    <w:rsid w:val="003D0F63"/>
    <w:rsid w:val="003D42C0"/>
    <w:rsid w:val="003D5B29"/>
    <w:rsid w:val="003D7818"/>
    <w:rsid w:val="003E2445"/>
    <w:rsid w:val="003E3BB2"/>
    <w:rsid w:val="003F5B58"/>
    <w:rsid w:val="0040222A"/>
    <w:rsid w:val="004047BC"/>
    <w:rsid w:val="004100F7"/>
    <w:rsid w:val="00414CB3"/>
    <w:rsid w:val="0041563D"/>
    <w:rsid w:val="00426E25"/>
    <w:rsid w:val="00427D9C"/>
    <w:rsid w:val="00427E7E"/>
    <w:rsid w:val="00443B6E"/>
    <w:rsid w:val="0045420A"/>
    <w:rsid w:val="004554D4"/>
    <w:rsid w:val="00461744"/>
    <w:rsid w:val="00466185"/>
    <w:rsid w:val="00466303"/>
    <w:rsid w:val="004668A7"/>
    <w:rsid w:val="00466D96"/>
    <w:rsid w:val="00467747"/>
    <w:rsid w:val="00470017"/>
    <w:rsid w:val="00473C98"/>
    <w:rsid w:val="00474965"/>
    <w:rsid w:val="00482DF8"/>
    <w:rsid w:val="004864DE"/>
    <w:rsid w:val="00494BE5"/>
    <w:rsid w:val="004A0EBA"/>
    <w:rsid w:val="004A2538"/>
    <w:rsid w:val="004B0C15"/>
    <w:rsid w:val="004B35EA"/>
    <w:rsid w:val="004B69E4"/>
    <w:rsid w:val="004C6C39"/>
    <w:rsid w:val="004D075F"/>
    <w:rsid w:val="004D1B76"/>
    <w:rsid w:val="004D344E"/>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43BD1"/>
    <w:rsid w:val="00556113"/>
    <w:rsid w:val="00564C12"/>
    <w:rsid w:val="005654B8"/>
    <w:rsid w:val="005762CC"/>
    <w:rsid w:val="00582D3D"/>
    <w:rsid w:val="00595386"/>
    <w:rsid w:val="00597234"/>
    <w:rsid w:val="005A4AC0"/>
    <w:rsid w:val="005A5FDF"/>
    <w:rsid w:val="005B0FB7"/>
    <w:rsid w:val="005B122A"/>
    <w:rsid w:val="005B1FCB"/>
    <w:rsid w:val="005B5AC2"/>
    <w:rsid w:val="005C2833"/>
    <w:rsid w:val="005E144D"/>
    <w:rsid w:val="005E1500"/>
    <w:rsid w:val="005E3A43"/>
    <w:rsid w:val="005F0B17"/>
    <w:rsid w:val="005F77C7"/>
    <w:rsid w:val="00620675"/>
    <w:rsid w:val="00622910"/>
    <w:rsid w:val="006254B6"/>
    <w:rsid w:val="00627FC8"/>
    <w:rsid w:val="006433C3"/>
    <w:rsid w:val="00650F5B"/>
    <w:rsid w:val="006670D7"/>
    <w:rsid w:val="006719EA"/>
    <w:rsid w:val="00671F13"/>
    <w:rsid w:val="0067400A"/>
    <w:rsid w:val="006847AD"/>
    <w:rsid w:val="0069114B"/>
    <w:rsid w:val="006A756A"/>
    <w:rsid w:val="006D66F7"/>
    <w:rsid w:val="00705C9D"/>
    <w:rsid w:val="00705F13"/>
    <w:rsid w:val="00714F1D"/>
    <w:rsid w:val="00715225"/>
    <w:rsid w:val="00720CC6"/>
    <w:rsid w:val="00722DDB"/>
    <w:rsid w:val="00724728"/>
    <w:rsid w:val="00724F98"/>
    <w:rsid w:val="00730B9B"/>
    <w:rsid w:val="0073182E"/>
    <w:rsid w:val="007332FF"/>
    <w:rsid w:val="007408F5"/>
    <w:rsid w:val="00741EAE"/>
    <w:rsid w:val="00755248"/>
    <w:rsid w:val="0076190B"/>
    <w:rsid w:val="0076355D"/>
    <w:rsid w:val="00763A2D"/>
    <w:rsid w:val="007676A4"/>
    <w:rsid w:val="00777795"/>
    <w:rsid w:val="00783A57"/>
    <w:rsid w:val="00784C92"/>
    <w:rsid w:val="007859CD"/>
    <w:rsid w:val="007907E4"/>
    <w:rsid w:val="00796461"/>
    <w:rsid w:val="007A6A4F"/>
    <w:rsid w:val="007B03F5"/>
    <w:rsid w:val="007B5C09"/>
    <w:rsid w:val="007B5DA2"/>
    <w:rsid w:val="007C0966"/>
    <w:rsid w:val="007C19E7"/>
    <w:rsid w:val="007C5CFD"/>
    <w:rsid w:val="007C6D9F"/>
    <w:rsid w:val="007D4893"/>
    <w:rsid w:val="007E70CF"/>
    <w:rsid w:val="007E74A4"/>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797F"/>
    <w:rsid w:val="00861DC3"/>
    <w:rsid w:val="00867019"/>
    <w:rsid w:val="008735A9"/>
    <w:rsid w:val="00877BC5"/>
    <w:rsid w:val="00877D20"/>
    <w:rsid w:val="00881C48"/>
    <w:rsid w:val="00885B80"/>
    <w:rsid w:val="00885C30"/>
    <w:rsid w:val="00885E9B"/>
    <w:rsid w:val="00893C96"/>
    <w:rsid w:val="0089500A"/>
    <w:rsid w:val="00897C94"/>
    <w:rsid w:val="008A7C12"/>
    <w:rsid w:val="008B03CE"/>
    <w:rsid w:val="008B529E"/>
    <w:rsid w:val="008C17FB"/>
    <w:rsid w:val="008D1B00"/>
    <w:rsid w:val="008D57B8"/>
    <w:rsid w:val="008E03FC"/>
    <w:rsid w:val="008E510B"/>
    <w:rsid w:val="00902B13"/>
    <w:rsid w:val="00911941"/>
    <w:rsid w:val="0092024D"/>
    <w:rsid w:val="00925F0F"/>
    <w:rsid w:val="00932F6B"/>
    <w:rsid w:val="009468BC"/>
    <w:rsid w:val="009616DF"/>
    <w:rsid w:val="0096542F"/>
    <w:rsid w:val="00967FA7"/>
    <w:rsid w:val="00971645"/>
    <w:rsid w:val="00977919"/>
    <w:rsid w:val="00983000"/>
    <w:rsid w:val="009870FA"/>
    <w:rsid w:val="009921C3"/>
    <w:rsid w:val="0099551D"/>
    <w:rsid w:val="009A5897"/>
    <w:rsid w:val="009A5F24"/>
    <w:rsid w:val="009B0B3E"/>
    <w:rsid w:val="009B1913"/>
    <w:rsid w:val="009B6657"/>
    <w:rsid w:val="009D0EB5"/>
    <w:rsid w:val="009D14F9"/>
    <w:rsid w:val="009D2B74"/>
    <w:rsid w:val="009D63FF"/>
    <w:rsid w:val="009E175D"/>
    <w:rsid w:val="009E3CC2"/>
    <w:rsid w:val="009F06BD"/>
    <w:rsid w:val="009F2A4D"/>
    <w:rsid w:val="00A00828"/>
    <w:rsid w:val="00A03290"/>
    <w:rsid w:val="00A0387E"/>
    <w:rsid w:val="00A07490"/>
    <w:rsid w:val="00A10655"/>
    <w:rsid w:val="00A12B64"/>
    <w:rsid w:val="00A22C38"/>
    <w:rsid w:val="00A25193"/>
    <w:rsid w:val="00A26E80"/>
    <w:rsid w:val="00A31AE8"/>
    <w:rsid w:val="00A3739D"/>
    <w:rsid w:val="00A37DDA"/>
    <w:rsid w:val="00A45005"/>
    <w:rsid w:val="00A76790"/>
    <w:rsid w:val="00A925EC"/>
    <w:rsid w:val="00A929AA"/>
    <w:rsid w:val="00A92B6B"/>
    <w:rsid w:val="00AA541E"/>
    <w:rsid w:val="00AD0DA4"/>
    <w:rsid w:val="00AD4169"/>
    <w:rsid w:val="00AE25C6"/>
    <w:rsid w:val="00AE306C"/>
    <w:rsid w:val="00AF28C1"/>
    <w:rsid w:val="00B02EF1"/>
    <w:rsid w:val="00B07C97"/>
    <w:rsid w:val="00B11C67"/>
    <w:rsid w:val="00B15754"/>
    <w:rsid w:val="00B2046E"/>
    <w:rsid w:val="00B20E8B"/>
    <w:rsid w:val="00B257E1"/>
    <w:rsid w:val="00B2599A"/>
    <w:rsid w:val="00B27AC4"/>
    <w:rsid w:val="00B343CC"/>
    <w:rsid w:val="00B5084A"/>
    <w:rsid w:val="00B606A1"/>
    <w:rsid w:val="00B614F7"/>
    <w:rsid w:val="00B61B26"/>
    <w:rsid w:val="00B65E6B"/>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C10F10"/>
    <w:rsid w:val="00C15D4D"/>
    <w:rsid w:val="00C175DC"/>
    <w:rsid w:val="00C30171"/>
    <w:rsid w:val="00C309D8"/>
    <w:rsid w:val="00C43519"/>
    <w:rsid w:val="00C51537"/>
    <w:rsid w:val="00C52BC3"/>
    <w:rsid w:val="00C57C52"/>
    <w:rsid w:val="00C61AFA"/>
    <w:rsid w:val="00C61D64"/>
    <w:rsid w:val="00C62099"/>
    <w:rsid w:val="00C64EA3"/>
    <w:rsid w:val="00C67A30"/>
    <w:rsid w:val="00C72867"/>
    <w:rsid w:val="00C75E81"/>
    <w:rsid w:val="00C86609"/>
    <w:rsid w:val="00C92B4C"/>
    <w:rsid w:val="00C954F6"/>
    <w:rsid w:val="00CA6BC5"/>
    <w:rsid w:val="00CC61CD"/>
    <w:rsid w:val="00CC737B"/>
    <w:rsid w:val="00CD5011"/>
    <w:rsid w:val="00CE640F"/>
    <w:rsid w:val="00CE76BC"/>
    <w:rsid w:val="00CF540E"/>
    <w:rsid w:val="00D02F07"/>
    <w:rsid w:val="00D27EBE"/>
    <w:rsid w:val="00D36A49"/>
    <w:rsid w:val="00D517C6"/>
    <w:rsid w:val="00D71D84"/>
    <w:rsid w:val="00D72464"/>
    <w:rsid w:val="00D768EB"/>
    <w:rsid w:val="00D81E17"/>
    <w:rsid w:val="00D82D1E"/>
    <w:rsid w:val="00D832D9"/>
    <w:rsid w:val="00D90F00"/>
    <w:rsid w:val="00D975C0"/>
    <w:rsid w:val="00DA5285"/>
    <w:rsid w:val="00DB191D"/>
    <w:rsid w:val="00DB4F91"/>
    <w:rsid w:val="00DB6D0A"/>
    <w:rsid w:val="00DC06BE"/>
    <w:rsid w:val="00DC1F0F"/>
    <w:rsid w:val="00DC3117"/>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4C89"/>
    <w:rsid w:val="00E61BA2"/>
    <w:rsid w:val="00E63864"/>
    <w:rsid w:val="00E6403F"/>
    <w:rsid w:val="00E770C4"/>
    <w:rsid w:val="00E84C5A"/>
    <w:rsid w:val="00E861DB"/>
    <w:rsid w:val="00E93406"/>
    <w:rsid w:val="00E956C5"/>
    <w:rsid w:val="00E95C39"/>
    <w:rsid w:val="00EA2C39"/>
    <w:rsid w:val="00EB0A3C"/>
    <w:rsid w:val="00EB0A96"/>
    <w:rsid w:val="00EB77F9"/>
    <w:rsid w:val="00EC5769"/>
    <w:rsid w:val="00EC7D00"/>
    <w:rsid w:val="00ED0304"/>
    <w:rsid w:val="00EE38FA"/>
    <w:rsid w:val="00EE3E2C"/>
    <w:rsid w:val="00EE5D23"/>
    <w:rsid w:val="00EE750D"/>
    <w:rsid w:val="00EF3CA4"/>
    <w:rsid w:val="00EF7859"/>
    <w:rsid w:val="00F014DA"/>
    <w:rsid w:val="00F02591"/>
    <w:rsid w:val="00F5696E"/>
    <w:rsid w:val="00F60EFF"/>
    <w:rsid w:val="00F67D2D"/>
    <w:rsid w:val="00F858F2"/>
    <w:rsid w:val="00F860CC"/>
    <w:rsid w:val="00F94398"/>
    <w:rsid w:val="00FB2B56"/>
    <w:rsid w:val="00FB55D5"/>
    <w:rsid w:val="00FC12BF"/>
    <w:rsid w:val="00FC2C60"/>
    <w:rsid w:val="00FD3E6F"/>
    <w:rsid w:val="00FD51B9"/>
    <w:rsid w:val="00FD5849"/>
    <w:rsid w:val="00FE2A39"/>
    <w:rsid w:val="00FE56C7"/>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1D335A3-C758-4BF3-9442-B41F4D3C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A30"/>
    <w:pPr>
      <w:spacing w:before="240" w:after="120"/>
    </w:pPr>
    <w:rPr>
      <w:rFonts w:eastAsiaTheme="minorHAnsi" w:cs="Arial"/>
    </w:rPr>
  </w:style>
  <w:style w:type="paragraph" w:styleId="Heading1">
    <w:name w:val="heading 1"/>
    <w:basedOn w:val="Normal"/>
    <w:next w:val="Normal"/>
    <w:link w:val="Heading1Char"/>
    <w:uiPriority w:val="1"/>
    <w:qFormat/>
    <w:rsid w:val="001A576A"/>
    <w:pPr>
      <w:keepNext/>
      <w:keepLines/>
      <w:outlineLvl w:val="0"/>
    </w:pPr>
    <w:rPr>
      <w:rFonts w:eastAsiaTheme="majorEastAsia" w:cstheme="majorBidi"/>
      <w:b/>
      <w:bCs/>
      <w:kern w:val="32"/>
      <w:sz w:val="32"/>
      <w:szCs w:val="32"/>
    </w:rPr>
  </w:style>
  <w:style w:type="paragraph" w:styleId="Heading2">
    <w:name w:val="heading 2"/>
    <w:basedOn w:val="Normal"/>
    <w:next w:val="Normal"/>
    <w:link w:val="Heading2Char"/>
    <w:uiPriority w:val="1"/>
    <w:qFormat/>
    <w:rsid w:val="001A576A"/>
    <w:pPr>
      <w:keepNext/>
      <w:keepLines/>
      <w:outlineLvl w:val="1"/>
    </w:pPr>
    <w:rPr>
      <w:rFonts w:eastAsiaTheme="majorEastAsia" w:cstheme="majorBidi"/>
      <w:b/>
      <w:bCs/>
      <w:iCs/>
      <w:color w:val="606060"/>
      <w:sz w:val="28"/>
      <w:szCs w:val="28"/>
    </w:rPr>
  </w:style>
  <w:style w:type="paragraph" w:styleId="Heading3">
    <w:name w:val="heading 3"/>
    <w:basedOn w:val="Normal"/>
    <w:next w:val="Normal"/>
    <w:link w:val="Heading3Char"/>
    <w:uiPriority w:val="1"/>
    <w:qFormat/>
    <w:rsid w:val="001A576A"/>
    <w:pPr>
      <w:keepNext/>
      <w:keepLines/>
      <w:outlineLvl w:val="2"/>
    </w:pPr>
    <w:rPr>
      <w:b/>
      <w:bCs/>
      <w:sz w:val="24"/>
      <w:szCs w:val="26"/>
    </w:rPr>
  </w:style>
  <w:style w:type="paragraph" w:styleId="Heading4">
    <w:name w:val="heading 4"/>
    <w:basedOn w:val="Normal"/>
    <w:next w:val="Normal"/>
    <w:link w:val="Heading4Char"/>
    <w:uiPriority w:val="1"/>
    <w:qFormat/>
    <w:rsid w:val="001A576A"/>
    <w:pPr>
      <w:keepNext/>
      <w:keepLines/>
      <w:outlineLvl w:val="3"/>
    </w:pPr>
    <w:rPr>
      <w:rFonts w:eastAsiaTheme="majorEastAsia" w:cstheme="majorBidi"/>
      <w:b/>
      <w:bCs/>
      <w:iCs/>
      <w:color w:val="606060"/>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000000"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000000"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9A5F24"/>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9A5F24"/>
    <w:rPr>
      <w:rFonts w:eastAsiaTheme="majorEastAsia" w:cstheme="majorBidi"/>
      <w:b/>
      <w:bCs/>
      <w:iCs/>
      <w:color w:val="606060"/>
      <w:sz w:val="28"/>
      <w:szCs w:val="28"/>
    </w:rPr>
  </w:style>
  <w:style w:type="paragraph" w:styleId="Title">
    <w:name w:val="Title"/>
    <w:next w:val="Normal"/>
    <w:link w:val="TitleChar"/>
    <w:uiPriority w:val="10"/>
    <w:semiHidden/>
    <w:rsid w:val="00BF5099"/>
    <w:pPr>
      <w:spacing w:after="240"/>
    </w:pPr>
    <w:rPr>
      <w:rFonts w:ascii="Arial Black" w:eastAsia="Times New Roman" w:hAnsi="Arial Black" w:cs="Arial"/>
      <w:b/>
      <w:color w:val="CB6015"/>
      <w:sz w:val="36"/>
      <w:szCs w:val="36"/>
      <w:lang w:eastAsia="en-AU"/>
    </w:rPr>
  </w:style>
  <w:style w:type="character" w:customStyle="1" w:styleId="TitleChar">
    <w:name w:val="Title Char"/>
    <w:basedOn w:val="DefaultParagraphFont"/>
    <w:link w:val="Title"/>
    <w:uiPriority w:val="10"/>
    <w:semiHidden/>
    <w:rsid w:val="0089500A"/>
    <w:rPr>
      <w:rFonts w:ascii="Arial Black" w:eastAsia="Times New Roman" w:hAnsi="Arial Black" w:cs="Arial"/>
      <w:b/>
      <w:color w:val="CB6015"/>
      <w:sz w:val="36"/>
      <w:szCs w:val="36"/>
      <w:lang w:eastAsia="en-AU"/>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9A5F24"/>
    <w:rPr>
      <w:rFonts w:cs="Arial"/>
      <w:b/>
      <w:bCs/>
      <w:sz w:val="24"/>
      <w:szCs w:val="26"/>
    </w:rPr>
  </w:style>
  <w:style w:type="paragraph" w:styleId="BlockText">
    <w:name w:val="Block Text"/>
    <w:basedOn w:val="Normal"/>
    <w:semiHidden/>
    <w:rsid w:val="00414CB3"/>
    <w:rPr>
      <w:rFonts w:eastAsiaTheme="minorEastAsia"/>
      <w:iCs/>
    </w:rPr>
  </w:style>
  <w:style w:type="paragraph" w:styleId="Header">
    <w:name w:val="header"/>
    <w:aliases w:val="NTG Page Header"/>
    <w:basedOn w:val="Normal"/>
    <w:next w:val="Normal"/>
    <w:link w:val="HeaderChar"/>
    <w:uiPriority w:val="11"/>
    <w:semiHidden/>
    <w:rsid w:val="005A4AC0"/>
    <w:pPr>
      <w:tabs>
        <w:tab w:val="center" w:pos="4513"/>
        <w:tab w:val="right" w:pos="9026"/>
      </w:tabs>
      <w:jc w:val="right"/>
    </w:pPr>
    <w:rPr>
      <w:b/>
    </w:rPr>
  </w:style>
  <w:style w:type="character" w:customStyle="1" w:styleId="HeaderChar">
    <w:name w:val="Header Char"/>
    <w:aliases w:val="NTG Page Header Char"/>
    <w:basedOn w:val="DefaultParagraphFont"/>
    <w:link w:val="Header"/>
    <w:uiPriority w:val="11"/>
    <w:semiHidden/>
    <w:rsid w:val="00B606A1"/>
    <w:rPr>
      <w:b/>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semiHidden/>
    <w:rsid w:val="004864DE"/>
    <w:pPr>
      <w:spacing w:after="0"/>
    </w:pPr>
    <w:rPr>
      <w:b/>
      <w:sz w:val="32"/>
      <w:szCs w:val="24"/>
      <w:lang w:val="en-US"/>
    </w:rPr>
  </w:style>
  <w:style w:type="character" w:customStyle="1" w:styleId="Heading4Char">
    <w:name w:val="Heading 4 Char"/>
    <w:basedOn w:val="DefaultParagraphFont"/>
    <w:link w:val="Heading4"/>
    <w:uiPriority w:val="1"/>
    <w:rsid w:val="009A5F24"/>
    <w:rPr>
      <w:rFonts w:eastAsiaTheme="majorEastAsia" w:cstheme="majorBidi"/>
      <w:b/>
      <w:bCs/>
      <w:iCs/>
      <w:color w:val="606060"/>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Footer1items">
    <w:name w:val="NTG Footer 1 items"/>
    <w:basedOn w:val="Normal"/>
    <w:link w:val="NTGFooter1itemsChar"/>
    <w:uiPriority w:val="9"/>
    <w:semiHidden/>
    <w:rsid w:val="00705C9D"/>
    <w:pPr>
      <w:widowControl w:val="0"/>
      <w:tabs>
        <w:tab w:val="left" w:pos="1778"/>
        <w:tab w:val="right" w:pos="9026"/>
      </w:tabs>
      <w:spacing w:after="0"/>
    </w:pPr>
    <w:rPr>
      <w:sz w:val="20"/>
      <w:szCs w:val="16"/>
    </w:rPr>
  </w:style>
  <w:style w:type="paragraph" w:customStyle="1" w:styleId="NTGFooterDepartmentof">
    <w:name w:val="NTG Footer Department of"/>
    <w:link w:val="NTGFooterDepartmentofChar"/>
    <w:uiPriority w:val="9"/>
    <w:semiHidden/>
    <w:rsid w:val="00705C9D"/>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705C9D"/>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C52BC3"/>
    <w:rPr>
      <w:rFonts w:cs="Arial"/>
      <w:sz w:val="20"/>
      <w:szCs w:val="16"/>
    </w:rPr>
  </w:style>
  <w:style w:type="character" w:customStyle="1" w:styleId="NTGFooterDepartmentofChar">
    <w:name w:val="NTG Footer Department of Char"/>
    <w:basedOn w:val="DefaultParagraphFont"/>
    <w:link w:val="NTGFooterDepartmentof"/>
    <w:uiPriority w:val="9"/>
    <w:semiHidden/>
    <w:rsid w:val="00C52BC3"/>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C52BC3"/>
    <w:rPr>
      <w:rFonts w:ascii="Arial Black" w:hAnsi="Arial Black" w:cs="Arial"/>
      <w:caps/>
      <w:szCs w:val="16"/>
    </w:r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style>
  <w:style w:type="character" w:customStyle="1" w:styleId="BodyTextChar">
    <w:name w:val="Body Text Char"/>
    <w:basedOn w:val="DefaultParagraphFont"/>
    <w:link w:val="BodyText"/>
    <w:uiPriority w:val="99"/>
    <w:semiHidden/>
    <w:rsid w:val="00414CB3"/>
    <w:rPr>
      <w:rFonts w:ascii="Arial" w:hAnsi="Arial"/>
      <w:sz w:val="22"/>
      <w:szCs w:val="22"/>
    </w:rPr>
  </w:style>
  <w:style w:type="paragraph" w:customStyle="1" w:styleId="NTGFooter2DateVersion">
    <w:name w:val="NTG Footer 2 Date &amp; Version"/>
    <w:basedOn w:val="NTGFooter2deptpagenum"/>
    <w:link w:val="NTGFooter2DateVersionChar"/>
    <w:uiPriority w:val="9"/>
    <w:semiHidden/>
    <w:rsid w:val="002926BC"/>
    <w:pPr>
      <w:spacing w:after="480"/>
    </w:p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b/>
      <w:color w:val="000000" w:themeColor="text1"/>
    </w:rPr>
  </w:style>
  <w:style w:type="character" w:customStyle="1" w:styleId="Heading6Char">
    <w:name w:val="Heading 6 Char"/>
    <w:basedOn w:val="DefaultParagraphFont"/>
    <w:link w:val="Heading6"/>
    <w:uiPriority w:val="2"/>
    <w:semiHidden/>
    <w:rsid w:val="00EE750D"/>
    <w:rPr>
      <w:b/>
      <w:color w:val="606060"/>
    </w:rPr>
  </w:style>
  <w:style w:type="character" w:customStyle="1" w:styleId="Heading7Char">
    <w:name w:val="Heading 7 Char"/>
    <w:basedOn w:val="DefaultParagraphFont"/>
    <w:link w:val="Heading7"/>
    <w:uiPriority w:val="2"/>
    <w:semiHidden/>
    <w:rsid w:val="00EE750D"/>
    <w:rPr>
      <w:b/>
      <w:color w:val="000000" w:themeColor="text1"/>
    </w:rPr>
  </w:style>
  <w:style w:type="character" w:customStyle="1" w:styleId="Heading8Char">
    <w:name w:val="Heading 8 Char"/>
    <w:basedOn w:val="DefaultParagraphFont"/>
    <w:link w:val="Heading8"/>
    <w:uiPriority w:val="2"/>
    <w:semiHidden/>
    <w:rsid w:val="00EE750D"/>
    <w:rPr>
      <w:b/>
      <w:color w:val="606060"/>
    </w:rPr>
  </w:style>
  <w:style w:type="character" w:customStyle="1" w:styleId="Heading9Char">
    <w:name w:val="Heading 9 Char"/>
    <w:basedOn w:val="DefaultParagraphFont"/>
    <w:link w:val="Heading9"/>
    <w:uiPriority w:val="2"/>
    <w:semiHidden/>
    <w:rsid w:val="00EE750D"/>
    <w:rPr>
      <w:b/>
      <w:color w:val="000000" w:themeColor="text1"/>
    </w:rPr>
  </w:style>
  <w:style w:type="paragraph" w:customStyle="1" w:styleId="NTGFooter2deptpagenum">
    <w:name w:val="NTG Footer 2 dept &amp; page num"/>
    <w:basedOn w:val="Normal"/>
    <w:link w:val="NTGFooter2deptpagenumChar"/>
    <w:uiPriority w:val="9"/>
    <w:semiHidden/>
    <w:rsid w:val="002926B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9"/>
    <w:semiHidden/>
    <w:rsid w:val="00C52BC3"/>
    <w:rPr>
      <w:sz w:val="20"/>
    </w:rPr>
  </w:style>
  <w:style w:type="character" w:customStyle="1" w:styleId="NTGFooter2DateVersionChar">
    <w:name w:val="NTG Footer 2 Date &amp; Version Char"/>
    <w:basedOn w:val="NTGFooter2deptpagenumChar"/>
    <w:link w:val="NTGFooter2DateVersion"/>
    <w:uiPriority w:val="9"/>
    <w:semiHidden/>
    <w:rsid w:val="00C52BC3"/>
    <w:rPr>
      <w:sz w:val="2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style>
  <w:style w:type="paragraph" w:styleId="ListNumber2">
    <w:name w:val="List Number 2"/>
    <w:aliases w:val="Number list level 2"/>
    <w:basedOn w:val="Normal"/>
    <w:uiPriority w:val="5"/>
    <w:semiHidden/>
    <w:rsid w:val="00A22C38"/>
  </w:style>
  <w:style w:type="paragraph" w:styleId="ListNumber3">
    <w:name w:val="List Number 3"/>
    <w:aliases w:val="Number list level 3"/>
    <w:basedOn w:val="Normal"/>
    <w:uiPriority w:val="5"/>
    <w:semiHidden/>
    <w:rsid w:val="00A22C38"/>
  </w:style>
  <w:style w:type="paragraph" w:styleId="ListNumber4">
    <w:name w:val="List Number 4"/>
    <w:aliases w:val="Number list level 4"/>
    <w:basedOn w:val="Normal"/>
    <w:uiPriority w:val="5"/>
    <w:semiHidden/>
    <w:rsid w:val="00A22C38"/>
  </w:style>
  <w:style w:type="paragraph" w:styleId="ListNumber5">
    <w:name w:val="List Number 5"/>
    <w:aliases w:val="List number 5 - with space"/>
    <w:basedOn w:val="Normal"/>
    <w:uiPriority w:val="5"/>
    <w:semiHidden/>
    <w:rsid w:val="00A22C38"/>
  </w:style>
  <w:style w:type="paragraph" w:styleId="ListBullet">
    <w:name w:val="List Bullet"/>
    <w:aliases w:val="Bullet list level 1"/>
    <w:basedOn w:val="Normal"/>
    <w:uiPriority w:val="4"/>
    <w:semiHidden/>
    <w:rsid w:val="00176123"/>
    <w:pPr>
      <w:numPr>
        <w:numId w:val="8"/>
      </w:numPr>
      <w:ind w:left="0" w:firstLine="0"/>
    </w:pPr>
  </w:style>
  <w:style w:type="paragraph" w:styleId="ListBullet2">
    <w:name w:val="List Bullet 2"/>
    <w:aliases w:val="Bullet list level 2"/>
    <w:basedOn w:val="Normal"/>
    <w:uiPriority w:val="4"/>
    <w:semiHidden/>
    <w:rsid w:val="006847AD"/>
    <w:pPr>
      <w:numPr>
        <w:ilvl w:val="1"/>
        <w:numId w:val="8"/>
      </w:numPr>
    </w:pPr>
  </w:style>
  <w:style w:type="paragraph" w:styleId="ListBullet3">
    <w:name w:val="List Bullet 3"/>
    <w:aliases w:val="Bullet list level 3"/>
    <w:basedOn w:val="Normal"/>
    <w:uiPriority w:val="4"/>
    <w:semiHidden/>
    <w:rsid w:val="006847AD"/>
    <w:pPr>
      <w:numPr>
        <w:ilvl w:val="2"/>
        <w:numId w:val="8"/>
      </w:numPr>
    </w:pPr>
  </w:style>
  <w:style w:type="paragraph" w:styleId="ListBullet4">
    <w:name w:val="List Bullet 4"/>
    <w:aliases w:val="Bullet list level 4"/>
    <w:basedOn w:val="Normal"/>
    <w:uiPriority w:val="4"/>
    <w:semiHidden/>
    <w:rsid w:val="006847AD"/>
    <w:pPr>
      <w:numPr>
        <w:ilvl w:val="3"/>
        <w:numId w:val="8"/>
      </w:numPr>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semiHidden/>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uiPriority w:val="6"/>
    <w:rsid w:val="002716CD"/>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uiPriority w:val="7"/>
    <w:rsid w:val="002716CD"/>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D3B0DA" w:themeColor="accent4" w:themeTint="66"/>
        <w:left w:val="single" w:sz="4" w:space="0" w:color="D3B0DA" w:themeColor="accent4" w:themeTint="66"/>
        <w:bottom w:val="single" w:sz="4" w:space="0" w:color="D3B0DA" w:themeColor="accent4" w:themeTint="66"/>
        <w:right w:val="single" w:sz="4" w:space="0" w:color="D3B0DA" w:themeColor="accent4" w:themeTint="66"/>
        <w:insideH w:val="single" w:sz="4" w:space="0" w:color="D3B0DA" w:themeColor="accent4" w:themeTint="66"/>
        <w:insideV w:val="single" w:sz="4" w:space="0" w:color="D3B0DA" w:themeColor="accent4" w:themeTint="66"/>
      </w:tblBorders>
    </w:tblPr>
    <w:tblStylePr w:type="firstRow">
      <w:rPr>
        <w:b/>
        <w:bCs/>
      </w:rPr>
      <w:tblPr/>
      <w:tcPr>
        <w:tcBorders>
          <w:bottom w:val="single" w:sz="12" w:space="0" w:color="BE89C8" w:themeColor="accent4" w:themeTint="99"/>
        </w:tcBorders>
      </w:tcPr>
    </w:tblStylePr>
    <w:tblStylePr w:type="lastRow">
      <w:rPr>
        <w:b/>
        <w:bCs/>
      </w:rPr>
      <w:tblPr/>
      <w:tcPr>
        <w:tcBorders>
          <w:top w:val="double" w:sz="2" w:space="0" w:color="BE89C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3D0F63"/>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35"/>
    <w:unhideWhenUsed/>
    <w:rsid w:val="00F858F2"/>
    <w:rPr>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1023">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57454993">
      <w:bodyDiv w:val="1"/>
      <w:marLeft w:val="0"/>
      <w:marRight w:val="0"/>
      <w:marTop w:val="0"/>
      <w:marBottom w:val="0"/>
      <w:divBdr>
        <w:top w:val="none" w:sz="0" w:space="0" w:color="auto"/>
        <w:left w:val="none" w:sz="0" w:space="0" w:color="auto"/>
        <w:bottom w:val="none" w:sz="0" w:space="0" w:color="auto"/>
        <w:right w:val="none" w:sz="0" w:space="0" w:color="auto"/>
      </w:divBdr>
    </w:div>
    <w:div w:id="1053652523">
      <w:bodyDiv w:val="1"/>
      <w:marLeft w:val="0"/>
      <w:marRight w:val="0"/>
      <w:marTop w:val="0"/>
      <w:marBottom w:val="0"/>
      <w:divBdr>
        <w:top w:val="none" w:sz="0" w:space="0" w:color="auto"/>
        <w:left w:val="none" w:sz="0" w:space="0" w:color="auto"/>
        <w:bottom w:val="none" w:sz="0" w:space="0" w:color="auto"/>
        <w:right w:val="none" w:sz="0" w:space="0" w:color="auto"/>
      </w:divBdr>
    </w:div>
    <w:div w:id="1498378817">
      <w:bodyDiv w:val="1"/>
      <w:marLeft w:val="0"/>
      <w:marRight w:val="0"/>
      <w:marTop w:val="0"/>
      <w:marBottom w:val="0"/>
      <w:divBdr>
        <w:top w:val="none" w:sz="0" w:space="0" w:color="auto"/>
        <w:left w:val="none" w:sz="0" w:space="0" w:color="auto"/>
        <w:bottom w:val="none" w:sz="0" w:space="0" w:color="auto"/>
        <w:right w:val="none" w:sz="0" w:space="0" w:color="auto"/>
      </w:divBdr>
    </w:div>
    <w:div w:id="156075248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6398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alsh@cqu.edu.a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3.png@01D3E086.CA687840"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f\Desktop\ntg-general-portrait-word-template.dotx" TargetMode="External"/></Relationships>
</file>

<file path=word/theme/theme1.xml><?xml version="1.0" encoding="utf-8"?>
<a:theme xmlns:a="http://schemas.openxmlformats.org/drawingml/2006/main" name="NTG branding">
  <a:themeElements>
    <a:clrScheme name="NTG Colours">
      <a:dk1>
        <a:sysClr val="windowText" lastClr="000000"/>
      </a:dk1>
      <a:lt1>
        <a:sysClr val="window" lastClr="FFFFFF"/>
      </a:lt1>
      <a:dk2>
        <a:srgbClr val="BC5915"/>
      </a:dk2>
      <a:lt2>
        <a:srgbClr val="FFFFFF"/>
      </a:lt2>
      <a:accent1>
        <a:srgbClr val="527AA1"/>
      </a:accent1>
      <a:accent2>
        <a:srgbClr val="77794B"/>
      </a:accent2>
      <a:accent3>
        <a:srgbClr val="6E7C00"/>
      </a:accent3>
      <a:accent4>
        <a:srgbClr val="8C4799"/>
      </a:accent4>
      <a:accent5>
        <a:srgbClr val="A26B21"/>
      </a:accent5>
      <a:accent6>
        <a:srgbClr val="BD472A"/>
      </a:accent6>
      <a:hlink>
        <a:srgbClr val="0563C1"/>
      </a:hlink>
      <a:folHlink>
        <a:srgbClr val="8C4799"/>
      </a:folHlink>
    </a:clrScheme>
    <a:fontScheme name="NTG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75826-9A34-4919-A88A-974DE0E0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ntg-general-portrait-word-template.dotx</Template>
  <TotalTime>0</TotalTime>
  <Pages>1</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Kỹ thuật tại vườn giúp tăng năng suất và chất lượng xoài</vt:lpstr>
    </vt:vector>
  </TitlesOfParts>
  <Company>Northern Territory Government</Company>
  <LinksUpToDate>false</LinksUpToDate>
  <CharactersWithSpaces>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In–field technology for mango quality and quantity</dc:title>
  <dc:creator>Northern Territory Government;Department of Primary Industry and Resources</dc:creator>
  <dc:description/>
  <cp:lastModifiedBy>Vanessa Madrill</cp:lastModifiedBy>
  <cp:revision>2</cp:revision>
  <cp:lastPrinted>2016-02-04T04:37:00Z</cp:lastPrinted>
  <dcterms:created xsi:type="dcterms:W3CDTF">2018-10-26T06:51:00Z</dcterms:created>
  <dcterms:modified xsi:type="dcterms:W3CDTF">2018-10-26T06:51:00Z</dcterms:modified>
</cp:coreProperties>
</file>