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A30" w:rsidRPr="00C67A30" w:rsidRDefault="00C67A30" w:rsidP="00C67A30">
      <w:pPr>
        <w:pBdr>
          <w:bottom w:val="single" w:sz="4" w:space="1" w:color="auto"/>
        </w:pBdr>
        <w:spacing w:before="0" w:after="0"/>
        <w:jc w:val="right"/>
        <w:rPr>
          <w:rFonts w:ascii="Lato" w:hAnsi="Lato"/>
          <w:sz w:val="18"/>
          <w:szCs w:val="18"/>
        </w:rPr>
      </w:pPr>
      <w:r w:rsidRPr="00C67A30">
        <w:rPr>
          <w:rFonts w:ascii="Lato" w:hAnsi="Lato"/>
          <w:sz w:val="18"/>
          <w:szCs w:val="18"/>
        </w:rPr>
        <w:t xml:space="preserve">Kerry Walsh and Nick Anderson, </w:t>
      </w:r>
      <w:proofErr w:type="spellStart"/>
      <w:r w:rsidRPr="00C67A30">
        <w:rPr>
          <w:rFonts w:ascii="Lato" w:hAnsi="Lato"/>
          <w:sz w:val="18"/>
          <w:szCs w:val="18"/>
        </w:rPr>
        <w:t>CQUniversity</w:t>
      </w:r>
      <w:proofErr w:type="spellEnd"/>
      <w:r w:rsidRPr="00C67A30">
        <w:rPr>
          <w:rFonts w:ascii="Lato" w:hAnsi="Lato"/>
          <w:sz w:val="18"/>
          <w:szCs w:val="18"/>
        </w:rPr>
        <w:br/>
      </w:r>
      <w:hyperlink r:id="rId8" w:history="1">
        <w:r w:rsidRPr="00C67A30">
          <w:rPr>
            <w:rStyle w:val="Hyperlink"/>
            <w:sz w:val="18"/>
            <w:szCs w:val="18"/>
          </w:rPr>
          <w:t>k.walsh@cqu.edu.au</w:t>
        </w:r>
      </w:hyperlink>
      <w:r w:rsidRPr="00C67A30">
        <w:rPr>
          <w:sz w:val="18"/>
          <w:szCs w:val="18"/>
        </w:rPr>
        <w:t xml:space="preserve"> </w:t>
      </w:r>
    </w:p>
    <w:p w:rsidR="00063383" w:rsidRDefault="00063383" w:rsidP="00063383">
      <w:pPr>
        <w:rPr>
          <w:rFonts w:cs="Calibri"/>
        </w:rPr>
      </w:pPr>
      <w:r>
        <w:t>F750 – ‘</w:t>
      </w:r>
      <w:proofErr w:type="spellStart"/>
      <w:r>
        <w:t>Máy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’,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đánh</w:t>
      </w:r>
      <w:proofErr w:type="spellEnd"/>
      <w:r>
        <w:t xml:space="preserve"> </w:t>
      </w:r>
      <w:proofErr w:type="spellStart"/>
      <w:r>
        <w:t>giá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khô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. 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bối</w:t>
      </w:r>
      <w:proofErr w:type="spellEnd"/>
      <w:r>
        <w:t xml:space="preserve"> </w:t>
      </w:r>
      <w:proofErr w:type="spellStart"/>
      <w:r>
        <w:t>cảnh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độ</w:t>
      </w:r>
      <w:proofErr w:type="spellEnd"/>
      <w:r>
        <w:t xml:space="preserve"> </w:t>
      </w:r>
      <w:proofErr w:type="spellStart"/>
      <w:r>
        <w:t>chín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hoạch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đảm</w:t>
      </w:r>
      <w:proofErr w:type="spellEnd"/>
      <w:r>
        <w:t xml:space="preserve"> </w:t>
      </w:r>
      <w:proofErr w:type="spellStart"/>
      <w:r>
        <w:t>bảo</w:t>
      </w:r>
      <w:proofErr w:type="spellEnd"/>
      <w:r>
        <w:t xml:space="preserve"> </w:t>
      </w:r>
      <w:proofErr w:type="spellStart"/>
      <w:r>
        <w:t>rằng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khô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đạt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ăn</w:t>
      </w:r>
      <w:proofErr w:type="spellEnd"/>
      <w:r>
        <w:t>.</w:t>
      </w:r>
    </w:p>
    <w:p w:rsidR="00063383" w:rsidRDefault="00063383" w:rsidP="00063383">
      <w:r w:rsidRPr="00C67A30">
        <w:rPr>
          <w:noProof/>
          <w:lang w:eastAsia="en-AU"/>
        </w:rPr>
        <w:t xml:space="preserve"> </w:t>
      </w:r>
      <w:r w:rsidRPr="00C67A30">
        <w:rPr>
          <w:noProof/>
          <w:lang w:eastAsia="en-AU"/>
        </w:rPr>
        <mc:AlternateContent>
          <mc:Choice Requires="wpg">
            <w:drawing>
              <wp:inline distT="0" distB="0" distL="0" distR="0" wp14:anchorId="2BA7A153" wp14:editId="58E4C14C">
                <wp:extent cx="4338320" cy="2228850"/>
                <wp:effectExtent l="0" t="0" r="5080" b="0"/>
                <wp:docPr id="211" name="Group 211" descr="Fruit quality met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8320" cy="2228850"/>
                          <a:chOff x="0" y="0"/>
                          <a:chExt cx="4338320" cy="2228850"/>
                        </a:xfrm>
                      </wpg:grpSpPr>
                      <pic:pic xmlns:pic="http://schemas.openxmlformats.org/drawingml/2006/picture">
                        <pic:nvPicPr>
                          <pic:cNvPr id="12" name="Picture 12" descr="Fruit quality meter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510" cy="22288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Fruit quality meter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67075" y="9525"/>
                            <a:ext cx="1071245" cy="1200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 descr="Fruit quality meter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6600" y="1295400"/>
                            <a:ext cx="1058545" cy="923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6914DC1" id="Group 211" o:spid="_x0000_s1026" alt="Fruit quality meter" style="width:341.6pt;height:175.5pt;mso-position-horizontal-relative:char;mso-position-vertical-relative:line" coordsize="43383,22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alt="Fruit quality meter" style="position:absolute;width:31915;height:22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aMBrCAAAA2wAAAA8AAABkcnMvZG93bnJldi54bWxET81Kw0AQvgu+wzJCL2I2TYtI7LYUQfDg&#10;oTZ9gCE7JtHdmbC7bdM+vSsI3ubj+53VZvJOnSjEQdjAvChBEbdiB+4MHJrXhydQMSFbdMJk4EIR&#10;NuvbmxXWVs78Qad96lQO4VijgT6lsdY6tj15jIWMxJn7lOAxZRg6bQOec7h3uirLR+1x4NzQ40gv&#10;PbXf+6M3IJfr/bLS7XsQNy0X269mJ64xZnY3bZ9BJZrSv/jP/Wbz/Ap+f8kH6PU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WjAawgAAANsAAAAPAAAAAAAAAAAAAAAAAJ8C&#10;AABkcnMvZG93bnJldi54bWxQSwUGAAAAAAQABAD3AAAAjgMAAAAA&#10;">
                  <v:imagedata r:id="rId12" o:title="Fruit quality meter"/>
                  <v:path arrowok="t"/>
                </v:shape>
                <v:shape id="Picture 14" o:spid="_x0000_s1028" type="#_x0000_t75" alt="Fruit quality meter" style="position:absolute;left:32670;top:95;width:10713;height:12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+GgDAAAAA2wAAAA8AAABkcnMvZG93bnJldi54bWxET02LwjAQvS/4H8IIXpY1VWSp1SgiLHgS&#10;rILXsZlti82kJFlb/fVGEPY2j/c5y3VvGnEj52vLCibjBARxYXXNpYLT8ecrBeEDssbGMim4k4f1&#10;avCxxEzbjg90y0MpYgj7DBVUIbSZlL6oyKAf25Y4cr/WGQwRulJqh10MN42cJsm3NFhzbKiwpW1F&#10;xTX/MwoeerpxRZsfy/POHjq6fKbzfK/UaNhvFiAC9eFf/HbvdJw/g9cv8QC5e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4aAMAAAADbAAAADwAAAAAAAAAAAAAAAACfAgAA&#10;ZHJzL2Rvd25yZXYueG1sUEsFBgAAAAAEAAQA9wAAAIwDAAAAAA==&#10;">
                  <v:imagedata r:id="rId13" o:title="Fruit quality meter"/>
                  <v:path arrowok="t"/>
                </v:shape>
                <v:shape id="Picture 15" o:spid="_x0000_s1029" type="#_x0000_t75" alt="Fruit quality meter" style="position:absolute;left:32766;top:12954;width:10585;height:9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cz7PEAAAA2wAAAA8AAABkcnMvZG93bnJldi54bWxET0trwkAQvhf6H5YRems2ioqNrlIKYrVe&#10;tGJ7HLOTB83OhuxqYn+9Wyh4m4/vObNFZypxocaVlhX0oxgEcWp1ybmCw+fyeQLCeWSNlWVScCUH&#10;i/njwwwTbVve0WXvcxFC2CWooPC+TqR0aUEGXWRr4sBltjHoA2xyqRtsQ7ip5CCOx9JgyaGhwJre&#10;Ckp/9mejYLnNv1cvbTb6Wh1/t+th/THONielnnrd6xSEp87fxf/udx3mj+Dvl3CAn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cz7PEAAAA2wAAAA8AAAAAAAAAAAAAAAAA&#10;nwIAAGRycy9kb3ducmV2LnhtbFBLBQYAAAAABAAEAPcAAACQAwAAAAA=&#10;">
                  <v:imagedata r:id="rId14" o:title="Fruit quality meter"/>
                  <v:path arrowok="t"/>
                </v:shape>
                <w10:anchorlock/>
              </v:group>
            </w:pict>
          </mc:Fallback>
        </mc:AlternateContent>
      </w:r>
    </w:p>
    <w:p w:rsidR="00063383" w:rsidRDefault="00063383" w:rsidP="00063383">
      <w:pPr>
        <w:rPr>
          <w:noProof/>
          <w:lang w:eastAsia="en-AU"/>
        </w:rPr>
      </w:pPr>
      <w:proofErr w:type="gramStart"/>
      <w:r>
        <w:rPr>
          <w:i/>
        </w:rPr>
        <w:t>Fruitmaps.com</w:t>
      </w:r>
      <w:r>
        <w:t xml:space="preserve">  -</w:t>
      </w:r>
      <w:proofErr w:type="gramEnd"/>
      <w:r>
        <w:t xml:space="preserve">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mạng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phép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ghi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khô</w:t>
      </w:r>
      <w:proofErr w:type="spellEnd"/>
      <w:r>
        <w:t xml:space="preserve"> </w:t>
      </w:r>
      <w:proofErr w:type="spellStart"/>
      <w:r>
        <w:t>hiển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nông</w:t>
      </w:r>
      <w:proofErr w:type="spellEnd"/>
      <w:r>
        <w:t xml:space="preserve"> </w:t>
      </w:r>
      <w:proofErr w:type="spellStart"/>
      <w:r>
        <w:t>trại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đưa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dự</w:t>
      </w:r>
      <w:proofErr w:type="spellEnd"/>
      <w:r>
        <w:t xml:space="preserve"> </w:t>
      </w:r>
      <w:proofErr w:type="spellStart"/>
      <w:r>
        <w:t>án</w:t>
      </w:r>
      <w:proofErr w:type="spellEnd"/>
      <w:r>
        <w:t xml:space="preserve"> </w:t>
      </w:r>
      <w:proofErr w:type="spellStart"/>
      <w:r>
        <w:t>khi</w:t>
      </w:r>
      <w:proofErr w:type="spellEnd"/>
      <w:r>
        <w:t xml:space="preserve"> </w:t>
      </w:r>
      <w:proofErr w:type="spellStart"/>
      <w:r>
        <w:t>nào</w:t>
      </w:r>
      <w:proofErr w:type="spellEnd"/>
      <w:r>
        <w:t xml:space="preserve"> </w:t>
      </w:r>
      <w:proofErr w:type="spellStart"/>
      <w:r>
        <w:t>thì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vụ</w:t>
      </w:r>
      <w:proofErr w:type="spellEnd"/>
      <w:r>
        <w:t xml:space="preserve"> </w:t>
      </w:r>
      <w:proofErr w:type="spellStart"/>
      <w:r>
        <w:t>thu</w:t>
      </w:r>
      <w:proofErr w:type="spell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dựa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đô</w:t>
      </w:r>
      <w:proofErr w:type="spellEnd"/>
      <w:r>
        <w:t xml:space="preserve"> </w:t>
      </w:r>
      <w:proofErr w:type="spellStart"/>
      <w:r>
        <w:t>đo</w:t>
      </w:r>
      <w:proofErr w:type="spellEnd"/>
      <w:r>
        <w:t xml:space="preserve"> </w:t>
      </w:r>
      <w:proofErr w:type="spellStart"/>
      <w:r>
        <w:t>hàm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chất</w:t>
      </w:r>
      <w:proofErr w:type="spellEnd"/>
      <w:r>
        <w:t xml:space="preserve"> </w:t>
      </w:r>
      <w:proofErr w:type="spellStart"/>
      <w:r>
        <w:t>khô</w:t>
      </w:r>
      <w:proofErr w:type="spellEnd"/>
      <w:r>
        <w:t xml:space="preserve">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sắp</w:t>
      </w:r>
      <w:proofErr w:type="spellEnd"/>
      <w:r>
        <w:t xml:space="preserve"> </w:t>
      </w:r>
      <w:proofErr w:type="spellStart"/>
      <w:r>
        <w:t>đặt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sử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.  </w:t>
      </w:r>
      <w:proofErr w:type="spellStart"/>
      <w:r>
        <w:t>Ứng</w:t>
      </w:r>
      <w:proofErr w:type="spellEnd"/>
      <w:r>
        <w:t xml:space="preserve"> </w:t>
      </w:r>
      <w:proofErr w:type="spellStart"/>
      <w:r>
        <w:t>dụng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làm</w:t>
      </w:r>
      <w:proofErr w:type="spellEnd"/>
      <w:r>
        <w:t xml:space="preserve"> </w:t>
      </w:r>
      <w:proofErr w:type="spellStart"/>
      <w:r>
        <w:t>hiện</w:t>
      </w:r>
      <w:proofErr w:type="spellEnd"/>
      <w:r>
        <w:t xml:space="preserve"> </w:t>
      </w:r>
      <w:proofErr w:type="spellStart"/>
      <w:r>
        <w:t>lên</w:t>
      </w:r>
      <w:proofErr w:type="spellEnd"/>
      <w:r>
        <w:t xml:space="preserve"> </w:t>
      </w:r>
      <w:proofErr w:type="spellStart"/>
      <w:r>
        <w:t>tổng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nhiệt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, </w:t>
      </w:r>
      <w:proofErr w:type="spellStart"/>
      <w:r>
        <w:t>ghi</w:t>
      </w:r>
      <w:proofErr w:type="spellEnd"/>
      <w:r>
        <w:t xml:space="preserve"> </w:t>
      </w:r>
      <w:proofErr w:type="spellStart"/>
      <w:r>
        <w:t>thời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ở </w:t>
      </w:r>
      <w:proofErr w:type="spellStart"/>
      <w:r>
        <w:t>lô</w:t>
      </w:r>
      <w:proofErr w:type="spellEnd"/>
      <w:r>
        <w:t xml:space="preserve"> </w:t>
      </w:r>
      <w:proofErr w:type="spellStart"/>
      <w:r>
        <w:t>đất</w:t>
      </w:r>
      <w:proofErr w:type="spellEnd"/>
      <w:r>
        <w:t xml:space="preserve">, </w:t>
      </w:r>
      <w:proofErr w:type="spellStart"/>
      <w:r>
        <w:t>và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số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hoạch</w:t>
      </w:r>
      <w:proofErr w:type="spellEnd"/>
      <w:r>
        <w:t>.</w:t>
      </w:r>
      <w:r>
        <w:rPr>
          <w:noProof/>
          <w:lang w:eastAsia="en-AU"/>
        </w:rPr>
        <w:t xml:space="preserve"> </w:t>
      </w:r>
    </w:p>
    <w:p w:rsidR="00C67A30" w:rsidRDefault="00C67A30" w:rsidP="00063383">
      <w:pPr>
        <w:rPr>
          <w:rFonts w:ascii="Lato" w:hAnsi="Lato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>
                <wp:extent cx="5705475" cy="1871980"/>
                <wp:effectExtent l="0" t="0" r="9525" b="0"/>
                <wp:docPr id="3" name="Group 3" descr="Fruitmaps.com  - this web app allows display of DM records on a farm map and offers a project to when a crop will be ready on a user set DM specification. 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475" cy="1871980"/>
                          <a:chOff x="0" y="0"/>
                          <a:chExt cx="5705897" cy="1871980"/>
                        </a:xfrm>
                      </wpg:grpSpPr>
                      <pic:pic xmlns:pic="http://schemas.openxmlformats.org/drawingml/2006/picture">
                        <pic:nvPicPr>
                          <pic:cNvPr id="8" name="Picture 8" descr="Mango Tre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495" cy="18707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" name="Content Placeholder 4" descr="Fruitmaps.com  - this web app allows display of DM records on a farm map and offers a project to when a crop will be ready on a user set DM specification. 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39790" y="0"/>
                            <a:ext cx="1420495" cy="1871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 descr="Fruitmaps.com  - this web app allows display of DM records on a farm map and offers a project to when a crop will be ready on a user set DM specification.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" r="2912"/>
                          <a:stretch/>
                        </pic:blipFill>
                        <pic:spPr bwMode="auto">
                          <a:xfrm>
                            <a:off x="3162087" y="0"/>
                            <a:ext cx="2543810" cy="1870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6D2308" id="Group 3" o:spid="_x0000_s1026" alt="Fruitmaps.com  - this web app allows display of DM records on a farm map and offers a project to when a crop will be ready on a user set DM specification. " style="width:449.25pt;height:147.4pt;mso-position-horizontal-relative:char;mso-position-vertical-relative:line" coordsize="57058,18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">
                <v:shape id="Picture 8" o:spid="_x0000_s1027" type="#_x0000_t75" alt="Mango Tree" style="position:absolute;width:15474;height:18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7N+y9AAAA2gAAAA8AAABkcnMvZG93bnJldi54bWxET82KwjAQvgv7DmEWvNlUQZGuUcSlrB7V&#10;fYChmW26NpOSpLW+vTkIHj++/81utK0YyIfGsYJ5loMgrpxuuFbwey1naxAhImtsHZOCBwXYbT8m&#10;Gyy0u/OZhkusRQrhUKACE2NXSBkqQxZD5jrixP05bzEm6GupPd5TuG3lIs9X0mLDqcFgRwdD1e3S&#10;WwVDtSz35oTjv18cvsv+R9ZdPyg1/Rz3XyAijfEtfrmPWkHamq6kGyC3T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Ts37L0AAADaAAAADwAAAAAAAAAAAAAAAACfAgAAZHJz&#10;L2Rvd25yZXYueG1sUEsFBgAAAAAEAAQA9wAAAIkDAAAAAA==&#10;">
                  <v:imagedata r:id="rId18" o:title="Mango Tree"/>
                  <v:path arrowok="t"/>
                </v:shape>
                <v:shape id="Picture 11" o:spid="_x0000_s1028" type="#_x0000_t75" alt="Fruitmaps.com  - this web app allows display of DM records on a farm map and offers a project to when a crop will be ready on a user set DM specification. " style="position:absolute;left:31620;width:25438;height:18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ilHjCAAAA2wAAAA8AAABkcnMvZG93bnJldi54bWxET02LwjAQvQv7H8IseNNUDyJd06Jdlt2D&#10;HqzCXsdmbIvNpDRRq7/eCIK3ebzPWaS9acSFOldbVjAZRyCIC6trLhXsdz+jOQjnkTU2lknBjRyk&#10;ycdggbG2V97SJfelCCHsYlRQed/GUrqiIoNubFviwB1tZ9AH2JVSd3gN4aaR0yiaSYM1h4YKW8oq&#10;Kk752SiYZfNDtvn3q+W9+L6fDr99vltvlRp+9ssvEJ56/xa/3H86zJ/A85dwgEw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YpR4wgAAANsAAAAPAAAAAAAAAAAAAAAAAJ8C&#10;AABkcnMvZG93bnJldi54bWxQSwUGAAAAAAQABAD3AAAAjgMAAAAA&#10;">
                  <v:imagedata r:id="rId19" o:title="Fruitmaps.com  - this web app allows display of DM records on a farm map and offers a project to when a crop will be ready on a user set DM specification" cropleft="9f" cropright="1908f"/>
                  <v:path arrowok="t"/>
                </v:shape>
                <w10:anchorlock/>
              </v:group>
            </w:pict>
          </mc:Fallback>
        </mc:AlternateContent>
      </w:r>
    </w:p>
    <w:p w:rsidR="00063383" w:rsidRDefault="00063383" w:rsidP="00063383">
      <w:pPr>
        <w:rPr>
          <w:rFonts w:cs="Calibri"/>
        </w:rPr>
      </w:pPr>
      <w:proofErr w:type="spellStart"/>
      <w:r>
        <w:t>Sự</w:t>
      </w:r>
      <w:proofErr w:type="spellEnd"/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</w:t>
      </w:r>
      <w:proofErr w:type="spellStart"/>
      <w:r>
        <w:t>tại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– </w:t>
      </w:r>
      <w:proofErr w:type="spellStart"/>
      <w:r>
        <w:t>Kỹ</w:t>
      </w:r>
      <w:proofErr w:type="spellEnd"/>
      <w:r>
        <w:t xml:space="preserve"> </w:t>
      </w:r>
      <w:proofErr w:type="spellStart"/>
      <w:r>
        <w:t>thuật</w:t>
      </w:r>
      <w:proofErr w:type="spellEnd"/>
      <w:r>
        <w:t xml:space="preserve">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nghiệm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đầu</w:t>
      </w:r>
      <w:proofErr w:type="spellEnd"/>
      <w:r>
        <w:t xml:space="preserve"> </w:t>
      </w:r>
      <w:proofErr w:type="spellStart"/>
      <w:r>
        <w:t>tiên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để</w:t>
      </w:r>
      <w:proofErr w:type="spellEnd"/>
      <w:r>
        <w:t xml:space="preserve"> </w:t>
      </w:r>
      <w:proofErr w:type="spellStart"/>
      <w:r>
        <w:t>chụp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lập</w:t>
      </w:r>
      <w:proofErr w:type="spellEnd"/>
      <w:r>
        <w:t xml:space="preserve"> </w:t>
      </w:r>
      <w:proofErr w:type="spellStart"/>
      <w:r>
        <w:t>bản</w:t>
      </w:r>
      <w:proofErr w:type="spellEnd"/>
      <w:r>
        <w:t xml:space="preserve"> </w:t>
      </w:r>
      <w:proofErr w:type="spellStart"/>
      <w:r>
        <w:t>đồ</w:t>
      </w:r>
      <w:proofErr w:type="spellEnd"/>
      <w:r>
        <w:t xml:space="preserve"> </w:t>
      </w:r>
      <w:proofErr w:type="spellStart"/>
      <w:r>
        <w:t>ra</w:t>
      </w:r>
      <w:proofErr w:type="spellEnd"/>
      <w:r>
        <w:t xml:space="preserve"> </w:t>
      </w:r>
      <w:proofErr w:type="spellStart"/>
      <w:r>
        <w:t>hoa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tỉ</w:t>
      </w:r>
      <w:proofErr w:type="spellEnd"/>
      <w:r>
        <w:t xml:space="preserve"> </w:t>
      </w:r>
      <w:proofErr w:type="spellStart"/>
      <w:r>
        <w:t>trọng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qua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vườn</w:t>
      </w:r>
      <w:proofErr w:type="spellEnd"/>
      <w:r>
        <w:t xml:space="preserve"> </w:t>
      </w:r>
      <w:proofErr w:type="spellStart"/>
      <w:r>
        <w:t>cây</w:t>
      </w:r>
      <w:proofErr w:type="spellEnd"/>
      <w:r>
        <w:t xml:space="preserve">.  </w:t>
      </w:r>
      <w:proofErr w:type="spellStart"/>
      <w:r>
        <w:t>Cũng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lấy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kích</w:t>
      </w:r>
      <w:proofErr w:type="spellEnd"/>
      <w:r>
        <w:t xml:space="preserve"> </w:t>
      </w:r>
      <w:proofErr w:type="spellStart"/>
      <w:r>
        <w:t>cỡ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cây</w:t>
      </w:r>
      <w:proofErr w:type="spellEnd"/>
      <w:r>
        <w:t>.</w:t>
      </w:r>
    </w:p>
    <w:p w:rsidR="00063383" w:rsidRDefault="00063383" w:rsidP="00063383">
      <w:proofErr w:type="spellStart"/>
      <w:r>
        <w:t>Với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‘</w:t>
      </w:r>
      <w:proofErr w:type="spellStart"/>
      <w:r>
        <w:t>nhìn</w:t>
      </w:r>
      <w:proofErr w:type="spellEnd"/>
      <w:r>
        <w:t xml:space="preserve">’’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ước</w:t>
      </w:r>
      <w:proofErr w:type="spellEnd"/>
      <w:r>
        <w:t xml:space="preserve"> </w:t>
      </w:r>
      <w:proofErr w:type="spellStart"/>
      <w:r>
        <w:t>tính</w:t>
      </w:r>
      <w:proofErr w:type="spellEnd"/>
      <w:r>
        <w:t xml:space="preserve"> </w:t>
      </w:r>
      <w:proofErr w:type="spellStart"/>
      <w:r>
        <w:t>khoảng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,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proofErr w:type="gramStart"/>
      <w:r>
        <w:t>thu</w:t>
      </w:r>
      <w:proofErr w:type="spellEnd"/>
      <w:proofErr w:type="gramEnd"/>
      <w:r>
        <w:t xml:space="preserve"> </w:t>
      </w:r>
      <w:proofErr w:type="spellStart"/>
      <w:r>
        <w:t>hoạch</w:t>
      </w:r>
      <w:proofErr w:type="spellEnd"/>
      <w:r>
        <w:t xml:space="preserve"> </w:t>
      </w:r>
      <w:proofErr w:type="spellStart"/>
      <w:r>
        <w:t>trái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máy</w:t>
      </w:r>
      <w:proofErr w:type="spellEnd"/>
      <w:r>
        <w:t xml:space="preserve"> robot.  Mong </w:t>
      </w:r>
      <w:proofErr w:type="spellStart"/>
      <w:r>
        <w:t>đợi</w:t>
      </w:r>
      <w:proofErr w:type="spellEnd"/>
      <w:r>
        <w:t xml:space="preserve"> </w:t>
      </w:r>
      <w:proofErr w:type="spellStart"/>
      <w:r>
        <w:t>điều</w:t>
      </w:r>
      <w:proofErr w:type="spellEnd"/>
      <w:r>
        <w:t xml:space="preserve"> </w:t>
      </w:r>
      <w:proofErr w:type="spellStart"/>
      <w:r>
        <w:t>này</w:t>
      </w:r>
      <w:proofErr w:type="spellEnd"/>
      <w:r>
        <w:t xml:space="preserve"> </w:t>
      </w:r>
      <w:proofErr w:type="spellStart"/>
      <w:r>
        <w:t>sớm</w:t>
      </w:r>
      <w:proofErr w:type="spellEnd"/>
      <w:r>
        <w:t>!</w:t>
      </w:r>
    </w:p>
    <w:p w:rsidR="00063383" w:rsidRDefault="00063383" w:rsidP="00063383">
      <w:pPr>
        <w:rPr>
          <w:b/>
        </w:rPr>
      </w:pPr>
      <w:r>
        <w:rPr>
          <w:b/>
        </w:rPr>
        <w:t>GIÁ TRỊ NẰM Ở ĐÂU ĐỐI VỚI NGÀNH XOÀI?</w:t>
      </w:r>
    </w:p>
    <w:p w:rsidR="00063383" w:rsidRDefault="00063383" w:rsidP="00063383">
      <w:pPr>
        <w:rPr>
          <w:rFonts w:ascii="Lato" w:hAnsi="Lato"/>
          <w:b/>
        </w:rPr>
      </w:pPr>
      <w:bookmarkStart w:id="0" w:name="_GoBack"/>
      <w:bookmarkEnd w:id="0"/>
    </w:p>
    <w:p w:rsidR="00203F1C" w:rsidRPr="00C67A30" w:rsidRDefault="00063383" w:rsidP="00063383">
      <w:pPr>
        <w:spacing w:before="0" w:after="200"/>
        <w:jc w:val="center"/>
      </w:pPr>
      <w:r>
        <w:rPr>
          <w:noProof/>
          <w:lang w:eastAsia="en-AU"/>
        </w:rPr>
        <w:t xml:space="preserve"> </w:t>
      </w:r>
      <w:r w:rsidR="00C67A30">
        <w:rPr>
          <w:noProof/>
          <w:lang w:eastAsia="en-AU"/>
        </w:rPr>
        <mc:AlternateContent>
          <mc:Choice Requires="wps">
            <w:drawing>
              <wp:inline distT="0" distB="0" distL="0" distR="0">
                <wp:extent cx="1190625" cy="571500"/>
                <wp:effectExtent l="0" t="0" r="9525" b="0"/>
                <wp:docPr id="7" name="Rectangle 7" descr="CQ University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571500"/>
                        </a:xfrm>
                        <a:prstGeom prst="rect">
                          <a:avLst/>
                        </a:prstGeom>
                        <a:blipFill>
                          <a:blip r:embed="rId20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10787027" id="Rectangle 7" o:spid="_x0000_s1026" alt="CQ University Logo" style="width:93.7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" stroked="f">
                <v:fill r:id="rId21" o:title="CQ University Logo" recolor="t" rotate="t" type="frame"/>
                <v:textbox inset="0,0,0,0"/>
                <w10:anchorlock/>
              </v:rect>
            </w:pict>
          </mc:Fallback>
        </mc:AlternateContent>
      </w:r>
      <w:r w:rsidR="00C67A30">
        <w:rPr>
          <w:noProof/>
          <w:lang w:eastAsia="en-AU"/>
        </w:rPr>
        <w:drawing>
          <wp:inline distT="0" distB="0" distL="0" distR="0" wp14:anchorId="296EF5BA" wp14:editId="20D5AD13">
            <wp:extent cx="1266825" cy="605790"/>
            <wp:effectExtent l="0" t="0" r="9525" b="3810"/>
            <wp:docPr id="1" name="Picture 1" descr="Horticulture Innovation Austra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cid:image003.png@01D3E086.CA687840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60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67A30" w:rsidRPr="00C67A30">
        <w:rPr>
          <w:b/>
          <w:noProof/>
          <w:lang w:eastAsia="en-AU"/>
        </w:rPr>
        <w:t xml:space="preserve"> </w:t>
      </w:r>
      <w:r w:rsidR="00C67A30" w:rsidRPr="00C67A30">
        <w:rPr>
          <w:b/>
          <w:noProof/>
          <w:lang w:eastAsia="en-AU"/>
        </w:rPr>
        <mc:AlternateContent>
          <mc:Choice Requires="wps">
            <w:drawing>
              <wp:inline distT="0" distB="0" distL="0" distR="0">
                <wp:extent cx="1294130" cy="571500"/>
                <wp:effectExtent l="0" t="0" r="1270" b="0"/>
                <wp:docPr id="10" name="Rectangle 10" descr="Felix Lo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4130" cy="571500"/>
                        </a:xfrm>
                        <a:prstGeom prst="rect">
                          <a:avLst/>
                        </a:prstGeom>
                        <a:blipFill>
                          <a:blip r:embed="rId24" cstate="print"/>
                          <a:stretch>
                            <a:fillRect/>
                          </a:stretch>
                        </a:blipFill>
                      </wps:spPr>
                      <wps:bodyPr wrap="square" lIns="0" tIns="0" rIns="0" bIns="0" rtlCol="0"/>
                    </wps:wsp>
                  </a:graphicData>
                </a:graphic>
              </wp:inline>
            </w:drawing>
          </mc:Choice>
          <mc:Fallback>
            <w:pict>
              <v:rect w14:anchorId="694DCEF5" id="Rectangle 10" o:spid="_x0000_s1026" alt="Felix Logo" style="width:101.9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" stroked="f">
                <v:fill r:id="rId25" o:title="Felix Logo" recolor="t" rotate="t" type="frame"/>
                <v:textbox inset="0,0,0,0"/>
                <w10:anchorlock/>
              </v:rect>
            </w:pict>
          </mc:Fallback>
        </mc:AlternateContent>
      </w:r>
    </w:p>
    <w:sectPr w:rsidR="00203F1C" w:rsidRPr="00C67A30" w:rsidSect="00705C9D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 w:code="9"/>
      <w:pgMar w:top="1134" w:right="1134" w:bottom="1134" w:left="1134" w:header="709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67A30" w:rsidRDefault="00C67A30" w:rsidP="00C67A30">
      <w:r>
        <w:separator/>
      </w:r>
    </w:p>
  </w:endnote>
  <w:endnote w:type="continuationSeparator" w:id="0">
    <w:p w:rsidR="00C67A30" w:rsidRDefault="00C67A30" w:rsidP="00C67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30" w:rsidRDefault="00C67A3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2A6F6A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05C9D" w:rsidRDefault="00983000" w:rsidP="00C67A30">
          <w:pPr>
            <w:pStyle w:val="NTGFooter1items"/>
            <w:rPr>
              <w:rStyle w:val="NTGFooterDepartmentNameChar"/>
            </w:rPr>
          </w:pPr>
          <w:r>
            <w:rPr>
              <w:rStyle w:val="NTGFooterDepartmentofChar"/>
            </w:rPr>
            <w:t xml:space="preserve">DEPARTMENT OF </w:t>
          </w:r>
          <w:r w:rsidR="005F0B17">
            <w:rPr>
              <w:rStyle w:val="NTGFooterDepartmentNameChar"/>
            </w:rPr>
            <w:t>&lt;</w:t>
          </w:r>
          <w:r w:rsidRPr="00E770C4">
            <w:rPr>
              <w:rStyle w:val="NTGFooterDepartmentNameChar"/>
            </w:rPr>
            <w:t>NAME</w:t>
          </w:r>
          <w:r w:rsidR="005F0B17">
            <w:rPr>
              <w:rStyle w:val="NTGFooterDepartmentNameChar"/>
            </w:rPr>
            <w:t>&gt;</w:t>
          </w:r>
        </w:p>
        <w:p w:rsidR="00983000" w:rsidRPr="007B5DA2" w:rsidRDefault="005F0B17" w:rsidP="00C67A30">
          <w:pPr>
            <w:pStyle w:val="NTGFooter1items"/>
          </w:pPr>
          <w:r>
            <w:rPr>
              <w:rStyle w:val="NTGFooter1itemsChar"/>
            </w:rPr>
            <w:t>&lt;</w:t>
          </w:r>
          <w:r w:rsidR="00983000">
            <w:rPr>
              <w:rStyle w:val="NTGFooter1itemsChar"/>
            </w:rPr>
            <w:t>Date Month Year</w:t>
          </w:r>
          <w:r>
            <w:rPr>
              <w:rStyle w:val="NTGFooter1itemsChar"/>
            </w:rPr>
            <w:t>&gt;</w:t>
          </w:r>
        </w:p>
      </w:tc>
      <w:tc>
        <w:tcPr>
          <w:tcW w:w="2268" w:type="dxa"/>
          <w:vAlign w:val="center"/>
        </w:tcPr>
        <w:p w:rsidR="00983000" w:rsidRPr="00DC1F0F" w:rsidRDefault="00983000" w:rsidP="00C67A30">
          <w:r w:rsidRPr="00DC1F0F">
            <w:t xml:space="preserve">Page </w:t>
          </w:r>
          <w:r w:rsidRPr="00DC1F0F">
            <w:fldChar w:fldCharType="begin"/>
          </w:r>
          <w:r w:rsidRPr="00DC1F0F">
            <w:instrText xml:space="preserve"> PAGE  \* Arabic  \* MERGEFORMAT </w:instrText>
          </w:r>
          <w:r w:rsidRPr="00DC1F0F">
            <w:fldChar w:fldCharType="separate"/>
          </w:r>
          <w:r w:rsidR="00063383">
            <w:rPr>
              <w:noProof/>
            </w:rPr>
            <w:t>2</w:t>
          </w:r>
          <w:r w:rsidRPr="00DC1F0F">
            <w:fldChar w:fldCharType="end"/>
          </w:r>
          <w:r w:rsidRPr="00DC1F0F">
            <w:t xml:space="preserve"> of </w:t>
          </w:r>
          <w:r w:rsidR="00FE56C7">
            <w:rPr>
              <w:noProof/>
            </w:rPr>
            <w:fldChar w:fldCharType="begin"/>
          </w:r>
          <w:r w:rsidR="00FE56C7">
            <w:rPr>
              <w:noProof/>
            </w:rPr>
            <w:instrText xml:space="preserve"> NUMPAGES  \* Arabic  \* MERGEFORMAT </w:instrText>
          </w:r>
          <w:r w:rsidR="00FE56C7">
            <w:rPr>
              <w:noProof/>
            </w:rPr>
            <w:fldChar w:fldCharType="separate"/>
          </w:r>
          <w:r w:rsidR="00063383">
            <w:rPr>
              <w:noProof/>
            </w:rPr>
            <w:t>2</w:t>
          </w:r>
          <w:r w:rsidR="00FE56C7">
            <w:rPr>
              <w:noProof/>
            </w:rPr>
            <w:fldChar w:fldCharType="end"/>
          </w:r>
        </w:p>
      </w:tc>
    </w:tr>
  </w:tbl>
  <w:p w:rsidR="00983000" w:rsidRPr="00B11C67" w:rsidRDefault="00983000" w:rsidP="00C67A30">
    <w:pPr>
      <w:pStyle w:val="Footer"/>
      <w:rPr>
        <w:rStyle w:val="NTGFooter2deptpagenumChar"/>
        <w:sz w:val="4"/>
        <w:szCs w:val="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10773" w:type="dxa"/>
      <w:tblInd w:w="-567" w:type="dxa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Footer area"/>
    </w:tblPr>
    <w:tblGrid>
      <w:gridCol w:w="8505"/>
      <w:gridCol w:w="2268"/>
    </w:tblGrid>
    <w:tr w:rsidR="00983000" w:rsidRPr="00132658" w:rsidTr="007D4893">
      <w:trPr>
        <w:cantSplit/>
        <w:trHeight w:hRule="exact" w:val="1400"/>
        <w:tblHeader/>
      </w:trPr>
      <w:tc>
        <w:tcPr>
          <w:tcW w:w="8505" w:type="dxa"/>
          <w:vAlign w:val="center"/>
        </w:tcPr>
        <w:p w:rsidR="00983000" w:rsidRPr="007B5DA2" w:rsidRDefault="00983000" w:rsidP="00C67A30">
          <w:pPr>
            <w:pStyle w:val="NTGFooter1items"/>
          </w:pPr>
          <w:r>
            <w:rPr>
              <w:rStyle w:val="NTGFooterDepartmentofChar"/>
            </w:rPr>
            <w:t xml:space="preserve">DEPARTMENT OF </w:t>
          </w:r>
          <w:r w:rsidR="00C67A30">
            <w:rPr>
              <w:rStyle w:val="NTGFooterDepartmentofChar"/>
              <w:rFonts w:ascii="Arial Black" w:hAnsi="Arial Black"/>
            </w:rPr>
            <w:t>primary industry and resources</w:t>
          </w:r>
          <w:r w:rsidR="00C67A30">
            <w:rPr>
              <w:rStyle w:val="NTGFooterDepartmentofChar"/>
              <w:rFonts w:ascii="Arial Black" w:hAnsi="Arial Black"/>
            </w:rPr>
            <w:br/>
          </w:r>
          <w:r w:rsidRPr="007B5DA2">
            <w:t xml:space="preserve">Page </w:t>
          </w:r>
          <w:r w:rsidRPr="007B5DA2">
            <w:fldChar w:fldCharType="begin"/>
          </w:r>
          <w:r w:rsidRPr="007B5DA2">
            <w:instrText xml:space="preserve"> PAGE  \* Arabic  \* MERGEFORMAT </w:instrText>
          </w:r>
          <w:r w:rsidRPr="007B5DA2">
            <w:fldChar w:fldCharType="separate"/>
          </w:r>
          <w:r w:rsidR="00FE56C7">
            <w:rPr>
              <w:noProof/>
            </w:rPr>
            <w:t>1</w:t>
          </w:r>
          <w:r w:rsidRPr="007B5DA2">
            <w:fldChar w:fldCharType="end"/>
          </w:r>
          <w:r w:rsidRPr="007B5DA2">
            <w:t xml:space="preserve"> of </w:t>
          </w:r>
          <w:r w:rsidR="00DB6D0A">
            <w:rPr>
              <w:noProof/>
            </w:rPr>
            <w:fldChar w:fldCharType="begin"/>
          </w:r>
          <w:r w:rsidR="00DB6D0A">
            <w:rPr>
              <w:noProof/>
            </w:rPr>
            <w:instrText xml:space="preserve"> NUMPAGES  \* Arabic  \* MERGEFORMAT </w:instrText>
          </w:r>
          <w:r w:rsidR="00DB6D0A">
            <w:rPr>
              <w:noProof/>
            </w:rPr>
            <w:fldChar w:fldCharType="separate"/>
          </w:r>
          <w:r w:rsidR="00FE56C7">
            <w:rPr>
              <w:noProof/>
            </w:rPr>
            <w:t>1</w:t>
          </w:r>
          <w:r w:rsidR="00DB6D0A">
            <w:rPr>
              <w:noProof/>
            </w:rPr>
            <w:fldChar w:fldCharType="end"/>
          </w:r>
          <w:r w:rsidRPr="007B5DA2">
            <w:tab/>
          </w:r>
        </w:p>
      </w:tc>
      <w:tc>
        <w:tcPr>
          <w:tcW w:w="2268" w:type="dxa"/>
          <w:vAlign w:val="center"/>
        </w:tcPr>
        <w:p w:rsidR="00983000" w:rsidRPr="001E14EB" w:rsidRDefault="00983000" w:rsidP="00C67A30">
          <w:r>
            <w:rPr>
              <w:noProof/>
              <w:lang w:eastAsia="en-AU"/>
            </w:rPr>
            <w:drawing>
              <wp:inline distT="0" distB="0" distL="0" distR="0" wp14:anchorId="79DA9CA5" wp14:editId="52B858BB">
                <wp:extent cx="1346400" cy="479412"/>
                <wp:effectExtent l="0" t="0" r="6350" b="0"/>
                <wp:docPr id="13" name="Picture 13" descr="Northern Territory Governme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http://ntgcentral.nt.gov.au/sites/files/uploads/images/dcm/logos/ntg-logo/ntg-primary-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46400" cy="4794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83000" w:rsidRPr="00543BD1" w:rsidRDefault="00983000" w:rsidP="0016153B">
    <w:pPr>
      <w:pStyle w:val="NoSpacing"/>
      <w:spacing w:after="0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67A30" w:rsidRDefault="00C67A30" w:rsidP="00C67A30">
      <w:r>
        <w:separator/>
      </w:r>
    </w:p>
  </w:footnote>
  <w:footnote w:type="continuationSeparator" w:id="0">
    <w:p w:rsidR="00C67A30" w:rsidRDefault="00C67A30" w:rsidP="00C67A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7A30" w:rsidRDefault="00C67A3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-938598595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063383" w:rsidP="00C67A30">
        <w:pPr>
          <w:pStyle w:val="Header"/>
        </w:pPr>
        <w:proofErr w:type="spellStart"/>
        <w:r>
          <w:t>Kỹ</w:t>
        </w:r>
        <w:proofErr w:type="spellEnd"/>
        <w:r>
          <w:t xml:space="preserve"> </w:t>
        </w:r>
        <w:proofErr w:type="spellStart"/>
        <w:r>
          <w:t>thuật</w:t>
        </w:r>
        <w:proofErr w:type="spellEnd"/>
        <w:r>
          <w:t xml:space="preserve"> </w:t>
        </w:r>
        <w:proofErr w:type="spellStart"/>
        <w:r>
          <w:t>tại</w:t>
        </w:r>
        <w:proofErr w:type="spellEnd"/>
        <w:r>
          <w:t xml:space="preserve"> </w:t>
        </w:r>
        <w:proofErr w:type="spellStart"/>
        <w:r>
          <w:t>vườn</w:t>
        </w:r>
        <w:proofErr w:type="spellEnd"/>
        <w:r>
          <w:t xml:space="preserve"> </w:t>
        </w:r>
        <w:proofErr w:type="spellStart"/>
        <w:r>
          <w:t>giúp</w:t>
        </w:r>
        <w:proofErr w:type="spellEnd"/>
        <w:r>
          <w:t xml:space="preserve"> </w:t>
        </w:r>
        <w:proofErr w:type="spellStart"/>
        <w:r>
          <w:t>tăng</w:t>
        </w:r>
        <w:proofErr w:type="spellEnd"/>
        <w:r>
          <w:t xml:space="preserve"> </w:t>
        </w:r>
        <w:proofErr w:type="spellStart"/>
        <w:r>
          <w:t>năng</w:t>
        </w:r>
        <w:proofErr w:type="spellEnd"/>
        <w:r>
          <w:t xml:space="preserve"> </w:t>
        </w:r>
        <w:proofErr w:type="spellStart"/>
        <w:r>
          <w:t>suất</w:t>
        </w:r>
        <w:proofErr w:type="spellEnd"/>
        <w:r>
          <w:t xml:space="preserve"> </w:t>
        </w:r>
        <w:proofErr w:type="spellStart"/>
        <w:r>
          <w:t>và</w:t>
        </w:r>
        <w:proofErr w:type="spellEnd"/>
        <w:r>
          <w:t xml:space="preserve"> </w:t>
        </w:r>
        <w:proofErr w:type="spellStart"/>
        <w:r>
          <w:t>chất</w:t>
        </w:r>
        <w:proofErr w:type="spellEnd"/>
        <w:r>
          <w:t xml:space="preserve"> </w:t>
        </w:r>
        <w:proofErr w:type="spellStart"/>
        <w:r>
          <w:t>lượng</w:t>
        </w:r>
        <w:proofErr w:type="spellEnd"/>
        <w:r>
          <w:t xml:space="preserve"> </w:t>
        </w:r>
        <w:proofErr w:type="spellStart"/>
        <w:r>
          <w:t>xoài</w:t>
        </w:r>
        <w:proofErr w:type="spellEnd"/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alias w:val="Title"/>
      <w:tag w:val=""/>
      <w:id w:val="1748683773"/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:rsidR="00983000" w:rsidRDefault="00063383" w:rsidP="0050530C">
        <w:pPr>
          <w:pStyle w:val="Title"/>
        </w:pPr>
        <w:proofErr w:type="spellStart"/>
        <w:r>
          <w:t>K</w:t>
        </w:r>
        <w:r>
          <w:rPr>
            <w:rFonts w:ascii="Calibri" w:hAnsi="Calibri" w:cs="Calibri"/>
          </w:rPr>
          <w:t>ỹ</w:t>
        </w:r>
        <w:proofErr w:type="spellEnd"/>
        <w:r>
          <w:t xml:space="preserve"> </w:t>
        </w:r>
        <w:proofErr w:type="spellStart"/>
        <w:r>
          <w:t>thu</w:t>
        </w:r>
        <w:r>
          <w:rPr>
            <w:rFonts w:ascii="Calibri" w:hAnsi="Calibri" w:cs="Calibri"/>
          </w:rPr>
          <w:t>ậ</w:t>
        </w:r>
        <w:r>
          <w:t>t</w:t>
        </w:r>
        <w:proofErr w:type="spellEnd"/>
        <w:r>
          <w:t xml:space="preserve"> </w:t>
        </w:r>
        <w:proofErr w:type="spellStart"/>
        <w:r>
          <w:t>t</w:t>
        </w:r>
        <w:r>
          <w:rPr>
            <w:rFonts w:ascii="Calibri" w:hAnsi="Calibri" w:cs="Calibri"/>
          </w:rPr>
          <w:t>ạ</w:t>
        </w:r>
        <w:r>
          <w:t>i</w:t>
        </w:r>
        <w:proofErr w:type="spellEnd"/>
        <w:r>
          <w:t xml:space="preserve"> </w:t>
        </w:r>
        <w:proofErr w:type="spellStart"/>
        <w:r>
          <w:t>v</w:t>
        </w:r>
        <w:r>
          <w:rPr>
            <w:rFonts w:ascii="Calibri" w:hAnsi="Calibri" w:cs="Calibri"/>
          </w:rPr>
          <w:t>ườ</w:t>
        </w:r>
        <w:r>
          <w:t>n</w:t>
        </w:r>
        <w:proofErr w:type="spellEnd"/>
        <w:r>
          <w:t xml:space="preserve"> </w:t>
        </w:r>
        <w:proofErr w:type="spellStart"/>
        <w:r>
          <w:t>gi</w:t>
        </w:r>
        <w:r>
          <w:rPr>
            <w:rFonts w:cs="Arial Black"/>
          </w:rPr>
          <w:t>ú</w:t>
        </w:r>
        <w:r>
          <w:t>p</w:t>
        </w:r>
        <w:proofErr w:type="spellEnd"/>
        <w:r>
          <w:t xml:space="preserve"> </w:t>
        </w:r>
        <w:proofErr w:type="spellStart"/>
        <w:r>
          <w:t>t</w:t>
        </w:r>
        <w:r>
          <w:rPr>
            <w:rFonts w:cs="Arial Black"/>
          </w:rPr>
          <w:t>ă</w:t>
        </w:r>
        <w:r>
          <w:t>ng</w:t>
        </w:r>
        <w:proofErr w:type="spellEnd"/>
        <w:r>
          <w:t xml:space="preserve"> </w:t>
        </w:r>
        <w:proofErr w:type="spellStart"/>
        <w:r>
          <w:t>n</w:t>
        </w:r>
        <w:r>
          <w:rPr>
            <w:rFonts w:cs="Arial Black"/>
          </w:rPr>
          <w:t>ă</w:t>
        </w:r>
        <w:r>
          <w:t>ng</w:t>
        </w:r>
        <w:proofErr w:type="spellEnd"/>
        <w:r>
          <w:t xml:space="preserve"> </w:t>
        </w:r>
        <w:proofErr w:type="spellStart"/>
        <w:r>
          <w:t>su</w:t>
        </w:r>
        <w:r>
          <w:rPr>
            <w:rFonts w:ascii="Calibri" w:hAnsi="Calibri" w:cs="Calibri"/>
          </w:rPr>
          <w:t>ấ</w:t>
        </w:r>
        <w:r>
          <w:t>t</w:t>
        </w:r>
        <w:proofErr w:type="spellEnd"/>
        <w:r>
          <w:t xml:space="preserve"> </w:t>
        </w:r>
        <w:proofErr w:type="spellStart"/>
        <w:r>
          <w:t>v</w:t>
        </w:r>
        <w:r>
          <w:rPr>
            <w:rFonts w:cs="Arial Black"/>
          </w:rPr>
          <w:t>à</w:t>
        </w:r>
        <w:proofErr w:type="spellEnd"/>
        <w:r>
          <w:t xml:space="preserve"> </w:t>
        </w:r>
        <w:proofErr w:type="spellStart"/>
        <w:r>
          <w:t>ch</w:t>
        </w:r>
        <w:r>
          <w:rPr>
            <w:rFonts w:ascii="Calibri" w:hAnsi="Calibri" w:cs="Calibri"/>
          </w:rPr>
          <w:t>ấ</w:t>
        </w:r>
        <w:r>
          <w:t>t</w:t>
        </w:r>
        <w:proofErr w:type="spellEnd"/>
        <w:r>
          <w:t xml:space="preserve"> </w:t>
        </w:r>
        <w:proofErr w:type="spellStart"/>
        <w:r>
          <w:t>l</w:t>
        </w:r>
        <w:r>
          <w:rPr>
            <w:rFonts w:ascii="Calibri" w:hAnsi="Calibri" w:cs="Calibri"/>
          </w:rPr>
          <w:t>ượ</w:t>
        </w:r>
        <w:r>
          <w:t>ng</w:t>
        </w:r>
        <w:proofErr w:type="spellEnd"/>
        <w:r>
          <w:t xml:space="preserve"> </w:t>
        </w:r>
        <w:proofErr w:type="spellStart"/>
        <w:r>
          <w:t>xo</w:t>
        </w:r>
        <w:r>
          <w:rPr>
            <w:rFonts w:cs="Arial Black"/>
          </w:rPr>
          <w:t>à</w:t>
        </w:r>
        <w:r>
          <w:t>i</w:t>
        </w:r>
        <w:proofErr w:type="spellEnd"/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1B668C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1" w15:restartNumberingAfterBreak="0">
    <w:nsid w:val="06DC644B"/>
    <w:multiLevelType w:val="hybridMultilevel"/>
    <w:tmpl w:val="C1B606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BC6DBF"/>
    <w:multiLevelType w:val="hybridMultilevel"/>
    <w:tmpl w:val="F650FF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245D0"/>
    <w:multiLevelType w:val="multilevel"/>
    <w:tmpl w:val="0C78A7AC"/>
    <w:name w:val="NTG Table Bullet List322"/>
    <w:numStyleLink w:val="Tablebulletlist"/>
  </w:abstractNum>
  <w:abstractNum w:abstractNumId="4" w15:restartNumberingAfterBreak="0">
    <w:nsid w:val="0F195B3C"/>
    <w:multiLevelType w:val="multilevel"/>
    <w:tmpl w:val="3928FD02"/>
    <w:name w:val="NTG Table Bullet List3322222"/>
    <w:numStyleLink w:val="Bulletlist"/>
  </w:abstractNum>
  <w:abstractNum w:abstractNumId="5" w15:restartNumberingAfterBreak="0">
    <w:nsid w:val="100244A1"/>
    <w:multiLevelType w:val="multilevel"/>
    <w:tmpl w:val="0C78A7AC"/>
    <w:name w:val="NTG Table Bullet List332"/>
    <w:numStyleLink w:val="Tablebulletlist"/>
  </w:abstractNum>
  <w:abstractNum w:abstractNumId="6" w15:restartNumberingAfterBreak="0">
    <w:nsid w:val="1012237B"/>
    <w:multiLevelType w:val="multilevel"/>
    <w:tmpl w:val="0C78A7AC"/>
    <w:name w:val="NTG Table Bullet List32"/>
    <w:numStyleLink w:val="Tablebulletlist"/>
  </w:abstractNum>
  <w:abstractNum w:abstractNumId="7" w15:restartNumberingAfterBreak="0">
    <w:nsid w:val="15E93577"/>
    <w:multiLevelType w:val="multilevel"/>
    <w:tmpl w:val="4E6AC8F6"/>
    <w:name w:val="NTG Table Bullet List33222222"/>
    <w:numStyleLink w:val="Numberlist"/>
  </w:abstractNum>
  <w:abstractNum w:abstractNumId="8" w15:restartNumberingAfterBreak="0">
    <w:nsid w:val="163515A8"/>
    <w:multiLevelType w:val="hybridMultilevel"/>
    <w:tmpl w:val="0A14065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A4348"/>
    <w:multiLevelType w:val="hybridMultilevel"/>
    <w:tmpl w:val="A8043C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D26C06"/>
    <w:multiLevelType w:val="multilevel"/>
    <w:tmpl w:val="3E5E177A"/>
    <w:name w:val="NTG Table Bullet List33222222222222222"/>
    <w:numStyleLink w:val="Tablenumberlist"/>
  </w:abstractNum>
  <w:abstractNum w:abstractNumId="11" w15:restartNumberingAfterBreak="0">
    <w:nsid w:val="19533A06"/>
    <w:multiLevelType w:val="multilevel"/>
    <w:tmpl w:val="3928FD02"/>
    <w:name w:val="NTG Table Bullet List3222"/>
    <w:numStyleLink w:val="Bulletlist"/>
  </w:abstractNum>
  <w:abstractNum w:abstractNumId="12" w15:restartNumberingAfterBreak="0">
    <w:nsid w:val="19946FDC"/>
    <w:multiLevelType w:val="hybridMultilevel"/>
    <w:tmpl w:val="22429E2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9AE65C9"/>
    <w:multiLevelType w:val="multilevel"/>
    <w:tmpl w:val="39746A98"/>
    <w:lvl w:ilvl="0">
      <w:start w:val="1"/>
      <w:numFmt w:val="decimal"/>
      <w:pStyle w:val="Tablenumberlistlevel1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pStyle w:val="Tablenumberlistlevel2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pStyle w:val="Tablenumberlistlevel3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pStyle w:val="Tablenumberlistlevel4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pStyle w:val="Tablenumberlistlevel5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pStyle w:val="Tablenumberlistlevel6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pStyle w:val="Tablenumberlistlevel7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pStyle w:val="Tablenumberlistlevel8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pStyle w:val="Tablenumberlistlevel9"/>
      <w:lvlText w:val="%9."/>
      <w:lvlJc w:val="left"/>
      <w:pPr>
        <w:ind w:left="2552" w:hanging="284"/>
      </w:pPr>
      <w:rPr>
        <w:rFonts w:hint="default"/>
      </w:rPr>
    </w:lvl>
  </w:abstractNum>
  <w:abstractNum w:abstractNumId="14" w15:restartNumberingAfterBreak="0">
    <w:nsid w:val="1B26429D"/>
    <w:multiLevelType w:val="multilevel"/>
    <w:tmpl w:val="3E5E177A"/>
    <w:name w:val="NTG Table Bullet List33222222222"/>
    <w:numStyleLink w:val="Tablenumberlist"/>
  </w:abstractNum>
  <w:abstractNum w:abstractNumId="15" w15:restartNumberingAfterBreak="0">
    <w:nsid w:val="1B803779"/>
    <w:multiLevelType w:val="hybridMultilevel"/>
    <w:tmpl w:val="C2D610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6276C"/>
    <w:multiLevelType w:val="multilevel"/>
    <w:tmpl w:val="3928FD02"/>
    <w:name w:val="NTG Table Bullet List32223"/>
    <w:numStyleLink w:val="Bulletlist"/>
  </w:abstractNum>
  <w:abstractNum w:abstractNumId="17" w15:restartNumberingAfterBreak="0">
    <w:nsid w:val="1D0744AE"/>
    <w:multiLevelType w:val="multilevel"/>
    <w:tmpl w:val="3E5E177A"/>
    <w:name w:val="NTG Table Bullet List3222322"/>
    <w:numStyleLink w:val="Tablenumberlist"/>
  </w:abstractNum>
  <w:abstractNum w:abstractNumId="18" w15:restartNumberingAfterBreak="0">
    <w:nsid w:val="1EF00CF1"/>
    <w:multiLevelType w:val="hybridMultilevel"/>
    <w:tmpl w:val="037E70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2182E8A"/>
    <w:multiLevelType w:val="multilevel"/>
    <w:tmpl w:val="4E6AC8F6"/>
    <w:styleLink w:val="Numberlist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20" w15:restartNumberingAfterBreak="0">
    <w:nsid w:val="272E3F76"/>
    <w:multiLevelType w:val="multilevel"/>
    <w:tmpl w:val="3E5E177A"/>
    <w:name w:val="NTG Table Bullet List3322"/>
    <w:numStyleLink w:val="Tablenumberlist"/>
  </w:abstractNum>
  <w:abstractNum w:abstractNumId="21" w15:restartNumberingAfterBreak="0">
    <w:nsid w:val="27CE4608"/>
    <w:multiLevelType w:val="multilevel"/>
    <w:tmpl w:val="3E5E177A"/>
    <w:name w:val="NTG Table Bullet List33222"/>
    <w:numStyleLink w:val="Tablenumberlist"/>
  </w:abstractNum>
  <w:abstractNum w:abstractNumId="22" w15:restartNumberingAfterBreak="0">
    <w:nsid w:val="27D83E4D"/>
    <w:multiLevelType w:val="multilevel"/>
    <w:tmpl w:val="3928FD02"/>
    <w:numStyleLink w:val="Bulletlist"/>
  </w:abstractNum>
  <w:abstractNum w:abstractNumId="23" w15:restartNumberingAfterBreak="0">
    <w:nsid w:val="28630758"/>
    <w:multiLevelType w:val="hybridMultilevel"/>
    <w:tmpl w:val="F078C1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1520E7"/>
    <w:multiLevelType w:val="multilevel"/>
    <w:tmpl w:val="4E6AC8F6"/>
    <w:numStyleLink w:val="Numberlist"/>
  </w:abstractNum>
  <w:abstractNum w:abstractNumId="25" w15:restartNumberingAfterBreak="0">
    <w:nsid w:val="2D392732"/>
    <w:multiLevelType w:val="multilevel"/>
    <w:tmpl w:val="3E5E177A"/>
    <w:name w:val="NTG Table Bullet List322232"/>
    <w:styleLink w:val="Tablenumberlist"/>
    <w:lvl w:ilvl="0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134" w:hanging="28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418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85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68" w:hanging="28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552" w:hanging="284"/>
      </w:pPr>
      <w:rPr>
        <w:rFonts w:hint="default"/>
      </w:rPr>
    </w:lvl>
  </w:abstractNum>
  <w:abstractNum w:abstractNumId="26" w15:restartNumberingAfterBreak="0">
    <w:nsid w:val="2D9612F8"/>
    <w:multiLevelType w:val="hybridMultilevel"/>
    <w:tmpl w:val="1144D0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E693641"/>
    <w:multiLevelType w:val="multilevel"/>
    <w:tmpl w:val="3E5E177A"/>
    <w:name w:val="NTG Table Bullet List33"/>
    <w:numStyleLink w:val="Tablenumberlist"/>
  </w:abstractNum>
  <w:abstractNum w:abstractNumId="28" w15:restartNumberingAfterBreak="0">
    <w:nsid w:val="2EF077BC"/>
    <w:multiLevelType w:val="multilevel"/>
    <w:tmpl w:val="0C78A7AC"/>
    <w:name w:val="NTG Table Bullet List33222222222222222222"/>
    <w:numStyleLink w:val="Tablebulletlist"/>
  </w:abstractNum>
  <w:abstractNum w:abstractNumId="29" w15:restartNumberingAfterBreak="0">
    <w:nsid w:val="32CB5662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0" w15:restartNumberingAfterBreak="0">
    <w:nsid w:val="32DF44DA"/>
    <w:multiLevelType w:val="multilevel"/>
    <w:tmpl w:val="3E5E177A"/>
    <w:name w:val="NTG Table Bullet List3222323"/>
    <w:numStyleLink w:val="Tablenumberlist"/>
  </w:abstractNum>
  <w:abstractNum w:abstractNumId="31" w15:restartNumberingAfterBreak="0">
    <w:nsid w:val="36744DFA"/>
    <w:multiLevelType w:val="multilevel"/>
    <w:tmpl w:val="3928FD02"/>
    <w:styleLink w:val="Bulletlist"/>
    <w:lvl w:ilvl="0">
      <w:start w:val="1"/>
      <w:numFmt w:val="bullet"/>
      <w:pStyle w:val="ListBullet"/>
      <w:lvlText w:val=""/>
      <w:lvlJc w:val="left"/>
      <w:pPr>
        <w:ind w:left="357" w:hanging="357"/>
      </w:pPr>
      <w:rPr>
        <w:rFonts w:ascii="Symbol" w:hAnsi="Symbol" w:hint="default"/>
        <w:color w:val="auto"/>
      </w:rPr>
    </w:lvl>
    <w:lvl w:ilvl="1">
      <w:start w:val="1"/>
      <w:numFmt w:val="bullet"/>
      <w:pStyle w:val="ListBullet2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>
      <w:start w:val="1"/>
      <w:numFmt w:val="bullet"/>
      <w:pStyle w:val="ListBullet3"/>
      <w:lvlText w:val=""/>
      <w:lvlJc w:val="left"/>
      <w:pPr>
        <w:ind w:left="1071" w:hanging="357"/>
      </w:pPr>
      <w:rPr>
        <w:rFonts w:ascii="Wingdings" w:hAnsi="Wingdings" w:hint="default"/>
      </w:rPr>
    </w:lvl>
    <w:lvl w:ilvl="3">
      <w:start w:val="1"/>
      <w:numFmt w:val="bullet"/>
      <w:pStyle w:val="ListBullet4"/>
      <w:lvlText w:val=""/>
      <w:lvlJc w:val="left"/>
      <w:pPr>
        <w:ind w:left="1428" w:hanging="357"/>
      </w:pPr>
      <w:rPr>
        <w:rFonts w:ascii="Symbol" w:hAnsi="Symbol" w:hint="default"/>
      </w:rPr>
    </w:lvl>
    <w:lvl w:ilvl="4">
      <w:start w:val="1"/>
      <w:numFmt w:val="bullet"/>
      <w:pStyle w:val="ListBullet5"/>
      <w:lvlText w:val="o"/>
      <w:lvlJc w:val="left"/>
      <w:pPr>
        <w:ind w:left="1785" w:hanging="357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142" w:hanging="357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499" w:hanging="35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2856" w:hanging="35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213" w:hanging="357"/>
      </w:pPr>
      <w:rPr>
        <w:rFonts w:ascii="Wingdings" w:hAnsi="Wingdings" w:hint="default"/>
      </w:rPr>
    </w:lvl>
  </w:abstractNum>
  <w:abstractNum w:abstractNumId="32" w15:restartNumberingAfterBreak="0">
    <w:nsid w:val="389457ED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33" w15:restartNumberingAfterBreak="0">
    <w:nsid w:val="39390CDE"/>
    <w:multiLevelType w:val="multilevel"/>
    <w:tmpl w:val="A9129B74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4" w15:restartNumberingAfterBreak="0">
    <w:nsid w:val="3BE61945"/>
    <w:multiLevelType w:val="multilevel"/>
    <w:tmpl w:val="3928FD02"/>
    <w:name w:val="NTG Table Bullet List332222222222222222"/>
    <w:numStyleLink w:val="Bulletlist"/>
  </w:abstractNum>
  <w:abstractNum w:abstractNumId="35" w15:restartNumberingAfterBreak="0">
    <w:nsid w:val="40A9623F"/>
    <w:multiLevelType w:val="hybridMultilevel"/>
    <w:tmpl w:val="00064D9C"/>
    <w:lvl w:ilvl="0" w:tplc="033C5BAC">
      <w:start w:val="1"/>
      <w:numFmt w:val="bullet"/>
      <w:lvlText w:val=""/>
      <w:lvlJc w:val="left"/>
      <w:pPr>
        <w:ind w:left="357" w:hanging="357"/>
      </w:pPr>
      <w:rPr>
        <w:rFonts w:ascii="Symbol" w:hAnsi="Symbol" w:hint="default"/>
      </w:rPr>
    </w:lvl>
    <w:lvl w:ilvl="1" w:tplc="C3CE477E">
      <w:start w:val="1"/>
      <w:numFmt w:val="bullet"/>
      <w:lvlText w:val="o"/>
      <w:lvlJc w:val="left"/>
      <w:pPr>
        <w:ind w:left="714" w:hanging="357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3D6322"/>
    <w:multiLevelType w:val="hybridMultilevel"/>
    <w:tmpl w:val="A9C45F8E"/>
    <w:lvl w:ilvl="0" w:tplc="14FA3692">
      <w:start w:val="1"/>
      <w:numFmt w:val="bullet"/>
      <w:lvlText w:val="o"/>
      <w:lvlJc w:val="left"/>
      <w:pPr>
        <w:ind w:left="1077" w:hanging="357"/>
      </w:pPr>
      <w:rPr>
        <w:rFonts w:ascii="Courier New" w:hAnsi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A124F1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38" w15:restartNumberingAfterBreak="0">
    <w:nsid w:val="49FD3A20"/>
    <w:multiLevelType w:val="multilevel"/>
    <w:tmpl w:val="3E5E177A"/>
    <w:name w:val="NTG Table Bullet List3322222222222"/>
    <w:numStyleLink w:val="Tablenumberlist"/>
  </w:abstractNum>
  <w:abstractNum w:abstractNumId="39" w15:restartNumberingAfterBreak="0">
    <w:nsid w:val="4BB76081"/>
    <w:multiLevelType w:val="multilevel"/>
    <w:tmpl w:val="0C78A7AC"/>
    <w:styleLink w:val="Tablebulletlist"/>
    <w:lvl w:ilvl="0">
      <w:start w:val="1"/>
      <w:numFmt w:val="bullet"/>
      <w:pStyle w:val="Tablebulletlistlevel1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pStyle w:val="Tablebulletlistlevel2"/>
      <w:lvlText w:val="o"/>
      <w:lvlJc w:val="left"/>
      <w:pPr>
        <w:ind w:left="567" w:hanging="283"/>
      </w:pPr>
      <w:rPr>
        <w:rFonts w:ascii="Courier New" w:hAnsi="Courier New" w:hint="default"/>
      </w:rPr>
    </w:lvl>
    <w:lvl w:ilvl="2">
      <w:start w:val="1"/>
      <w:numFmt w:val="bullet"/>
      <w:pStyle w:val="Tablebulletlistlevel3"/>
      <w:lvlText w:val=""/>
      <w:lvlJc w:val="left"/>
      <w:pPr>
        <w:ind w:left="851" w:hanging="284"/>
      </w:pPr>
      <w:rPr>
        <w:rFonts w:ascii="Wingdings" w:hAnsi="Wingdings" w:hint="default"/>
        <w:color w:val="auto"/>
      </w:rPr>
    </w:lvl>
    <w:lvl w:ilvl="3">
      <w:start w:val="1"/>
      <w:numFmt w:val="bullet"/>
      <w:pStyle w:val="Tablebulletlistlevel4"/>
      <w:lvlText w:val=""/>
      <w:lvlJc w:val="left"/>
      <w:pPr>
        <w:ind w:left="1134" w:hanging="283"/>
      </w:pPr>
      <w:rPr>
        <w:rFonts w:ascii="Wingdings" w:hAnsi="Wingdings" w:hint="default"/>
        <w:color w:val="auto"/>
      </w:rPr>
    </w:lvl>
    <w:lvl w:ilvl="4">
      <w:start w:val="1"/>
      <w:numFmt w:val="bullet"/>
      <w:pStyle w:val="Tablebulletlistlevel5"/>
      <w:lvlText w:val=""/>
      <w:lvlJc w:val="left"/>
      <w:pPr>
        <w:ind w:left="1418" w:hanging="284"/>
      </w:pPr>
      <w:rPr>
        <w:rFonts w:ascii="Symbol" w:hAnsi="Symbol" w:hint="default"/>
        <w:color w:val="auto"/>
      </w:rPr>
    </w:lvl>
    <w:lvl w:ilvl="5">
      <w:start w:val="1"/>
      <w:numFmt w:val="bullet"/>
      <w:pStyle w:val="Tablebulletlistlevel6"/>
      <w:lvlText w:val=""/>
      <w:lvlJc w:val="left"/>
      <w:pPr>
        <w:ind w:left="1701" w:hanging="283"/>
      </w:pPr>
      <w:rPr>
        <w:rFonts w:ascii="Symbol" w:hAnsi="Symbol" w:hint="default"/>
        <w:color w:val="auto"/>
      </w:rPr>
    </w:lvl>
    <w:lvl w:ilvl="6">
      <w:start w:val="1"/>
      <w:numFmt w:val="bullet"/>
      <w:pStyle w:val="Tablebulletlistlevel7"/>
      <w:lvlText w:val="o"/>
      <w:lvlJc w:val="left"/>
      <w:pPr>
        <w:ind w:left="1985" w:hanging="284"/>
      </w:pPr>
      <w:rPr>
        <w:rFonts w:ascii="Courier New" w:hAnsi="Courier New" w:hint="default"/>
        <w:color w:val="auto"/>
      </w:rPr>
    </w:lvl>
    <w:lvl w:ilvl="7">
      <w:start w:val="1"/>
      <w:numFmt w:val="bullet"/>
      <w:pStyle w:val="Tablebulletlistlevel8"/>
      <w:lvlText w:val=""/>
      <w:lvlJc w:val="left"/>
      <w:pPr>
        <w:ind w:left="2268" w:hanging="283"/>
      </w:pPr>
      <w:rPr>
        <w:rFonts w:ascii="Wingdings" w:hAnsi="Wingdings" w:hint="default"/>
        <w:color w:val="auto"/>
      </w:rPr>
    </w:lvl>
    <w:lvl w:ilvl="8">
      <w:start w:val="1"/>
      <w:numFmt w:val="bullet"/>
      <w:pStyle w:val="Tablebulletlistlevel9"/>
      <w:lvlText w:val=""/>
      <w:lvlJc w:val="left"/>
      <w:pPr>
        <w:ind w:left="2552" w:hanging="284"/>
      </w:pPr>
      <w:rPr>
        <w:rFonts w:ascii="Wingdings" w:hAnsi="Wingdings" w:hint="default"/>
        <w:color w:val="auto"/>
      </w:rPr>
    </w:lvl>
  </w:abstractNum>
  <w:abstractNum w:abstractNumId="40" w15:restartNumberingAfterBreak="0">
    <w:nsid w:val="4D5634AF"/>
    <w:multiLevelType w:val="multilevel"/>
    <w:tmpl w:val="2BBEA3BA"/>
    <w:name w:val="NTG Table Bullet 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1" w15:restartNumberingAfterBreak="0">
    <w:nsid w:val="5044168B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2" w15:restartNumberingAfterBreak="0">
    <w:nsid w:val="51CC4897"/>
    <w:multiLevelType w:val="hybridMultilevel"/>
    <w:tmpl w:val="100C23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37F7DCB"/>
    <w:multiLevelType w:val="hybridMultilevel"/>
    <w:tmpl w:val="605886B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3842BC6"/>
    <w:multiLevelType w:val="multilevel"/>
    <w:tmpl w:val="0C78A7AC"/>
    <w:numStyleLink w:val="Tablebulletlist"/>
  </w:abstractNum>
  <w:abstractNum w:abstractNumId="45" w15:restartNumberingAfterBreak="0">
    <w:nsid w:val="54D23F9E"/>
    <w:multiLevelType w:val="multilevel"/>
    <w:tmpl w:val="2BBEA3BA"/>
    <w:name w:val="NTG Table Bullet List3222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abstractNum w:abstractNumId="46" w15:restartNumberingAfterBreak="0">
    <w:nsid w:val="569B4482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47" w15:restartNumberingAfterBreak="0">
    <w:nsid w:val="56DA2CAE"/>
    <w:multiLevelType w:val="multilevel"/>
    <w:tmpl w:val="3E5E177A"/>
    <w:name w:val="NTG Table Bullet List332222222222222"/>
    <w:numStyleLink w:val="Tablenumberlist"/>
  </w:abstractNum>
  <w:abstractNum w:abstractNumId="48" w15:restartNumberingAfterBreak="0">
    <w:nsid w:val="583359D9"/>
    <w:multiLevelType w:val="multilevel"/>
    <w:tmpl w:val="3E5E177A"/>
    <w:name w:val="NTG Table Bullet List332222222"/>
    <w:numStyleLink w:val="Tablenumberlist"/>
  </w:abstractNum>
  <w:abstractNum w:abstractNumId="49" w15:restartNumberingAfterBreak="0">
    <w:nsid w:val="58405D33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0" w15:restartNumberingAfterBreak="0">
    <w:nsid w:val="58DC34FF"/>
    <w:multiLevelType w:val="hybridMultilevel"/>
    <w:tmpl w:val="D67C0B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8E21323"/>
    <w:multiLevelType w:val="multilevel"/>
    <w:tmpl w:val="4E6AC8F6"/>
    <w:numStyleLink w:val="Numberlist"/>
  </w:abstractNum>
  <w:abstractNum w:abstractNumId="52" w15:restartNumberingAfterBreak="0">
    <w:nsid w:val="5B9A5FFE"/>
    <w:multiLevelType w:val="multilevel"/>
    <w:tmpl w:val="0C78A7AC"/>
    <w:name w:val="NTG Table Bullet List33222222222222"/>
    <w:numStyleLink w:val="Tablebulletlist"/>
  </w:abstractNum>
  <w:abstractNum w:abstractNumId="53" w15:restartNumberingAfterBreak="0">
    <w:nsid w:val="5D444259"/>
    <w:multiLevelType w:val="multilevel"/>
    <w:tmpl w:val="0C78A7AC"/>
    <w:name w:val="NTG Table Bullet List332222"/>
    <w:numStyleLink w:val="Tablebulletlist"/>
  </w:abstractNum>
  <w:abstractNum w:abstractNumId="54" w15:restartNumberingAfterBreak="0">
    <w:nsid w:val="623009DC"/>
    <w:multiLevelType w:val="hybridMultilevel"/>
    <w:tmpl w:val="D2603C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2B0A38"/>
    <w:multiLevelType w:val="multilevel"/>
    <w:tmpl w:val="4E6AC8F6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14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714"/>
        </w:tabs>
        <w:ind w:left="1071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072"/>
        </w:tabs>
        <w:ind w:left="1428" w:hanging="35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35"/>
        </w:tabs>
        <w:ind w:left="1785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786"/>
        </w:tabs>
        <w:ind w:left="2142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43"/>
        </w:tabs>
        <w:ind w:left="2499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00"/>
        </w:tabs>
        <w:ind w:left="2856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858"/>
        </w:tabs>
        <w:ind w:left="3213" w:hanging="357"/>
      </w:pPr>
      <w:rPr>
        <w:rFonts w:hint="default"/>
      </w:rPr>
    </w:lvl>
  </w:abstractNum>
  <w:abstractNum w:abstractNumId="56" w15:restartNumberingAfterBreak="0">
    <w:nsid w:val="65757574"/>
    <w:multiLevelType w:val="hybridMultilevel"/>
    <w:tmpl w:val="5A70F6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A52BB0"/>
    <w:multiLevelType w:val="multilevel"/>
    <w:tmpl w:val="D4263ED2"/>
    <w:lvl w:ilvl="0">
      <w:start w:val="1"/>
      <w:numFmt w:val="decimal"/>
      <w:lvlText w:val="%1."/>
      <w:lvlJc w:val="left"/>
      <w:pPr>
        <w:ind w:left="720" w:hanging="36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077" w:hanging="357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434" w:hanging="35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791" w:hanging="363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48" w:hanging="363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05" w:hanging="363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62" w:hanging="363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19" w:hanging="363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6" w:hanging="363"/>
      </w:pPr>
      <w:rPr>
        <w:rFonts w:hint="default"/>
      </w:rPr>
    </w:lvl>
  </w:abstractNum>
  <w:abstractNum w:abstractNumId="58" w15:restartNumberingAfterBreak="0">
    <w:nsid w:val="6877743F"/>
    <w:multiLevelType w:val="hybridMultilevel"/>
    <w:tmpl w:val="08A2B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262556"/>
    <w:multiLevelType w:val="multilevel"/>
    <w:tmpl w:val="3E5E177A"/>
    <w:name w:val="NTG Table Bullet List3322222222222222"/>
    <w:numStyleLink w:val="Tablenumberlist"/>
  </w:abstractNum>
  <w:abstractNum w:abstractNumId="60" w15:restartNumberingAfterBreak="0">
    <w:nsid w:val="6E713C06"/>
    <w:multiLevelType w:val="hybridMultilevel"/>
    <w:tmpl w:val="CD9EAE7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73734F5F"/>
    <w:multiLevelType w:val="hybridMultilevel"/>
    <w:tmpl w:val="48B6F3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453664D"/>
    <w:multiLevelType w:val="multilevel"/>
    <w:tmpl w:val="0C78A7AC"/>
    <w:name w:val="NTG Table Bullet List3322222222222222222"/>
    <w:numStyleLink w:val="Tablebulletlist"/>
  </w:abstractNum>
  <w:abstractNum w:abstractNumId="63" w15:restartNumberingAfterBreak="0">
    <w:nsid w:val="76141D1E"/>
    <w:multiLevelType w:val="multilevel"/>
    <w:tmpl w:val="0C78A7AC"/>
    <w:name w:val="NTG Table Bullet List332222222222"/>
    <w:numStyleLink w:val="Tablebulletlist"/>
  </w:abstractNum>
  <w:abstractNum w:abstractNumId="64" w15:restartNumberingAfterBreak="0">
    <w:nsid w:val="765A32D4"/>
    <w:multiLevelType w:val="multilevel"/>
    <w:tmpl w:val="4E6AC8F6"/>
    <w:numStyleLink w:val="Numberlist"/>
  </w:abstractNum>
  <w:abstractNum w:abstractNumId="65" w15:restartNumberingAfterBreak="0">
    <w:nsid w:val="770379B5"/>
    <w:multiLevelType w:val="hybridMultilevel"/>
    <w:tmpl w:val="E43EBAA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9CC6470"/>
    <w:multiLevelType w:val="multilevel"/>
    <w:tmpl w:val="0D62A85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  <w:b/>
        <w:i w:val="0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7" w15:restartNumberingAfterBreak="0">
    <w:nsid w:val="7EB377EB"/>
    <w:multiLevelType w:val="multilevel"/>
    <w:tmpl w:val="2BBEA3BA"/>
    <w:name w:val="NTG Table Bullet List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"/>
      <w:lvlJc w:val="left"/>
      <w:pPr>
        <w:ind w:left="1440" w:hanging="360"/>
      </w:pPr>
      <w:rPr>
        <w:rFonts w:ascii="Wingdings" w:hAnsi="Wingdings" w:hint="default"/>
      </w:rPr>
    </w:lvl>
    <w:lvl w:ilvl="4">
      <w:start w:val="1"/>
      <w:numFmt w:val="bullet"/>
      <w:lvlText w:val="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6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  <w:color w:val="auto"/>
      </w:rPr>
    </w:lvl>
    <w:lvl w:ilvl="7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  <w:color w:val="auto"/>
      </w:rPr>
    </w:lvl>
    <w:lvl w:ilvl="8">
      <w:start w:val="1"/>
      <w:numFmt w:val="bullet"/>
      <w:lvlText w:val=""/>
      <w:lvlJc w:val="left"/>
      <w:pPr>
        <w:ind w:left="3240" w:hanging="360"/>
      </w:pPr>
      <w:rPr>
        <w:rFonts w:ascii="Wingdings" w:hAnsi="Wingdings" w:hint="default"/>
        <w:color w:val="auto"/>
      </w:rPr>
    </w:lvl>
  </w:abstractNum>
  <w:num w:numId="1">
    <w:abstractNumId w:val="31"/>
  </w:num>
  <w:num w:numId="2">
    <w:abstractNumId w:val="19"/>
  </w:num>
  <w:num w:numId="3">
    <w:abstractNumId w:val="66"/>
  </w:num>
  <w:num w:numId="4">
    <w:abstractNumId w:val="39"/>
  </w:num>
  <w:num w:numId="5">
    <w:abstractNumId w:val="25"/>
  </w:num>
  <w:num w:numId="6">
    <w:abstractNumId w:val="13"/>
  </w:num>
  <w:num w:numId="7">
    <w:abstractNumId w:val="44"/>
  </w:num>
  <w:num w:numId="8">
    <w:abstractNumId w:val="22"/>
  </w:num>
  <w:num w:numId="9">
    <w:abstractNumId w:val="51"/>
  </w:num>
  <w:num w:numId="10">
    <w:abstractNumId w:val="18"/>
  </w:num>
  <w:num w:numId="11">
    <w:abstractNumId w:val="56"/>
  </w:num>
  <w:num w:numId="12">
    <w:abstractNumId w:val="15"/>
  </w:num>
  <w:num w:numId="13">
    <w:abstractNumId w:val="1"/>
  </w:num>
  <w:num w:numId="14">
    <w:abstractNumId w:val="54"/>
  </w:num>
  <w:num w:numId="15">
    <w:abstractNumId w:val="24"/>
  </w:num>
  <w:num w:numId="16">
    <w:abstractNumId w:val="55"/>
  </w:num>
  <w:num w:numId="17">
    <w:abstractNumId w:val="64"/>
  </w:num>
  <w:num w:numId="18">
    <w:abstractNumId w:val="50"/>
  </w:num>
  <w:num w:numId="19">
    <w:abstractNumId w:val="42"/>
  </w:num>
  <w:num w:numId="20">
    <w:abstractNumId w:val="46"/>
  </w:num>
  <w:num w:numId="21">
    <w:abstractNumId w:val="35"/>
  </w:num>
  <w:num w:numId="22">
    <w:abstractNumId w:val="49"/>
  </w:num>
  <w:num w:numId="23">
    <w:abstractNumId w:val="41"/>
  </w:num>
  <w:num w:numId="24">
    <w:abstractNumId w:val="37"/>
  </w:num>
  <w:num w:numId="25">
    <w:abstractNumId w:val="33"/>
  </w:num>
  <w:num w:numId="26">
    <w:abstractNumId w:val="9"/>
  </w:num>
  <w:num w:numId="27">
    <w:abstractNumId w:val="65"/>
  </w:num>
  <w:num w:numId="28">
    <w:abstractNumId w:val="32"/>
  </w:num>
  <w:num w:numId="29">
    <w:abstractNumId w:val="26"/>
  </w:num>
  <w:num w:numId="30">
    <w:abstractNumId w:val="0"/>
  </w:num>
  <w:num w:numId="31">
    <w:abstractNumId w:val="36"/>
  </w:num>
  <w:num w:numId="32">
    <w:abstractNumId w:val="8"/>
  </w:num>
  <w:num w:numId="33">
    <w:abstractNumId w:val="57"/>
  </w:num>
  <w:num w:numId="34">
    <w:abstractNumId w:val="29"/>
  </w:num>
  <w:num w:numId="35">
    <w:abstractNumId w:val="43"/>
  </w:num>
  <w:num w:numId="36">
    <w:abstractNumId w:val="58"/>
  </w:num>
  <w:num w:numId="37">
    <w:abstractNumId w:val="60"/>
  </w:num>
  <w:num w:numId="38">
    <w:abstractNumId w:val="12"/>
  </w:num>
  <w:num w:numId="39">
    <w:abstractNumId w:val="23"/>
  </w:num>
  <w:num w:numId="40">
    <w:abstractNumId w:val="61"/>
  </w:num>
  <w:num w:numId="41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D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1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A30"/>
    <w:rsid w:val="00001DDF"/>
    <w:rsid w:val="0000322D"/>
    <w:rsid w:val="00007670"/>
    <w:rsid w:val="00010665"/>
    <w:rsid w:val="0002393A"/>
    <w:rsid w:val="00027DB8"/>
    <w:rsid w:val="00031A96"/>
    <w:rsid w:val="00040BF3"/>
    <w:rsid w:val="0004211C"/>
    <w:rsid w:val="00046C59"/>
    <w:rsid w:val="00051362"/>
    <w:rsid w:val="00051F45"/>
    <w:rsid w:val="00052953"/>
    <w:rsid w:val="0005341A"/>
    <w:rsid w:val="00056DEF"/>
    <w:rsid w:val="00056EDC"/>
    <w:rsid w:val="00063383"/>
    <w:rsid w:val="0006635A"/>
    <w:rsid w:val="000720BE"/>
    <w:rsid w:val="0007259C"/>
    <w:rsid w:val="00080202"/>
    <w:rsid w:val="00080DCD"/>
    <w:rsid w:val="00080E22"/>
    <w:rsid w:val="00082573"/>
    <w:rsid w:val="000840A3"/>
    <w:rsid w:val="00085062"/>
    <w:rsid w:val="00086A5F"/>
    <w:rsid w:val="000911EF"/>
    <w:rsid w:val="000962C5"/>
    <w:rsid w:val="000A4317"/>
    <w:rsid w:val="000A559C"/>
    <w:rsid w:val="000B2CA1"/>
    <w:rsid w:val="000D1F29"/>
    <w:rsid w:val="000D633D"/>
    <w:rsid w:val="000E342B"/>
    <w:rsid w:val="000E5DD2"/>
    <w:rsid w:val="000F2958"/>
    <w:rsid w:val="000F3850"/>
    <w:rsid w:val="00104E7F"/>
    <w:rsid w:val="001137EC"/>
    <w:rsid w:val="001152F5"/>
    <w:rsid w:val="00117743"/>
    <w:rsid w:val="00117F5B"/>
    <w:rsid w:val="00132658"/>
    <w:rsid w:val="00150DC0"/>
    <w:rsid w:val="00156CD4"/>
    <w:rsid w:val="0016153B"/>
    <w:rsid w:val="00164A3E"/>
    <w:rsid w:val="00166FF6"/>
    <w:rsid w:val="00176123"/>
    <w:rsid w:val="00181620"/>
    <w:rsid w:val="001957AD"/>
    <w:rsid w:val="001A2B7F"/>
    <w:rsid w:val="001A3AFD"/>
    <w:rsid w:val="001A496C"/>
    <w:rsid w:val="001A576A"/>
    <w:rsid w:val="001B2B6C"/>
    <w:rsid w:val="001D01C4"/>
    <w:rsid w:val="001D4F99"/>
    <w:rsid w:val="001D52B0"/>
    <w:rsid w:val="001D5A18"/>
    <w:rsid w:val="001D7CA4"/>
    <w:rsid w:val="001E057F"/>
    <w:rsid w:val="001E14EB"/>
    <w:rsid w:val="001F59E6"/>
    <w:rsid w:val="00203F1C"/>
    <w:rsid w:val="00206936"/>
    <w:rsid w:val="00206C6F"/>
    <w:rsid w:val="00206FBD"/>
    <w:rsid w:val="00207746"/>
    <w:rsid w:val="00230031"/>
    <w:rsid w:val="00235C01"/>
    <w:rsid w:val="00247343"/>
    <w:rsid w:val="00265C56"/>
    <w:rsid w:val="002716CD"/>
    <w:rsid w:val="00274D4B"/>
    <w:rsid w:val="002806F5"/>
    <w:rsid w:val="00281577"/>
    <w:rsid w:val="002926BC"/>
    <w:rsid w:val="00293A72"/>
    <w:rsid w:val="002A0160"/>
    <w:rsid w:val="002A30C3"/>
    <w:rsid w:val="002A6F6A"/>
    <w:rsid w:val="002A7712"/>
    <w:rsid w:val="002B38F7"/>
    <w:rsid w:val="002B5591"/>
    <w:rsid w:val="002B6AA4"/>
    <w:rsid w:val="002C1FE9"/>
    <w:rsid w:val="002D3A57"/>
    <w:rsid w:val="002D7D05"/>
    <w:rsid w:val="002E20C8"/>
    <w:rsid w:val="002E4290"/>
    <w:rsid w:val="002E66A6"/>
    <w:rsid w:val="002F0DB1"/>
    <w:rsid w:val="002F2885"/>
    <w:rsid w:val="002F45A1"/>
    <w:rsid w:val="003037F9"/>
    <w:rsid w:val="0030583E"/>
    <w:rsid w:val="00307FE1"/>
    <w:rsid w:val="003164BA"/>
    <w:rsid w:val="003258E6"/>
    <w:rsid w:val="00342283"/>
    <w:rsid w:val="00343A87"/>
    <w:rsid w:val="00344A36"/>
    <w:rsid w:val="003456F4"/>
    <w:rsid w:val="00347FB6"/>
    <w:rsid w:val="003504FD"/>
    <w:rsid w:val="00350881"/>
    <w:rsid w:val="00357D55"/>
    <w:rsid w:val="00363513"/>
    <w:rsid w:val="003657E5"/>
    <w:rsid w:val="0036589C"/>
    <w:rsid w:val="00371312"/>
    <w:rsid w:val="00371DC7"/>
    <w:rsid w:val="00377B21"/>
    <w:rsid w:val="00390CE3"/>
    <w:rsid w:val="00394876"/>
    <w:rsid w:val="00394AAF"/>
    <w:rsid w:val="00394CE5"/>
    <w:rsid w:val="003A6341"/>
    <w:rsid w:val="003B67FD"/>
    <w:rsid w:val="003B6A61"/>
    <w:rsid w:val="003D0F63"/>
    <w:rsid w:val="003D42C0"/>
    <w:rsid w:val="003D5B29"/>
    <w:rsid w:val="003D7818"/>
    <w:rsid w:val="003E2445"/>
    <w:rsid w:val="003E3BB2"/>
    <w:rsid w:val="003F5B58"/>
    <w:rsid w:val="0040222A"/>
    <w:rsid w:val="004047BC"/>
    <w:rsid w:val="004100F7"/>
    <w:rsid w:val="00414CB3"/>
    <w:rsid w:val="0041563D"/>
    <w:rsid w:val="00426E25"/>
    <w:rsid w:val="00427D9C"/>
    <w:rsid w:val="00427E7E"/>
    <w:rsid w:val="00443B6E"/>
    <w:rsid w:val="0045420A"/>
    <w:rsid w:val="004554D4"/>
    <w:rsid w:val="00461744"/>
    <w:rsid w:val="00466185"/>
    <w:rsid w:val="00466303"/>
    <w:rsid w:val="004668A7"/>
    <w:rsid w:val="00466D96"/>
    <w:rsid w:val="00467747"/>
    <w:rsid w:val="00470017"/>
    <w:rsid w:val="00473C98"/>
    <w:rsid w:val="00474965"/>
    <w:rsid w:val="00482DF8"/>
    <w:rsid w:val="004864DE"/>
    <w:rsid w:val="00494BE5"/>
    <w:rsid w:val="004A0EBA"/>
    <w:rsid w:val="004A2538"/>
    <w:rsid w:val="004B0C15"/>
    <w:rsid w:val="004B35EA"/>
    <w:rsid w:val="004B69E4"/>
    <w:rsid w:val="004C6C39"/>
    <w:rsid w:val="004D075F"/>
    <w:rsid w:val="004D1B76"/>
    <w:rsid w:val="004D344E"/>
    <w:rsid w:val="004E019E"/>
    <w:rsid w:val="004E06EC"/>
    <w:rsid w:val="004E0A3F"/>
    <w:rsid w:val="004E2CB7"/>
    <w:rsid w:val="004F016A"/>
    <w:rsid w:val="00500F94"/>
    <w:rsid w:val="00502FB3"/>
    <w:rsid w:val="00503DE9"/>
    <w:rsid w:val="0050530C"/>
    <w:rsid w:val="00505DEA"/>
    <w:rsid w:val="00507782"/>
    <w:rsid w:val="00512A04"/>
    <w:rsid w:val="00520499"/>
    <w:rsid w:val="005249F5"/>
    <w:rsid w:val="005260F7"/>
    <w:rsid w:val="00543BD1"/>
    <w:rsid w:val="00556113"/>
    <w:rsid w:val="00564C12"/>
    <w:rsid w:val="005654B8"/>
    <w:rsid w:val="005762CC"/>
    <w:rsid w:val="00582D3D"/>
    <w:rsid w:val="00595386"/>
    <w:rsid w:val="00597234"/>
    <w:rsid w:val="005A4AC0"/>
    <w:rsid w:val="005A5FDF"/>
    <w:rsid w:val="005B0FB7"/>
    <w:rsid w:val="005B122A"/>
    <w:rsid w:val="005B1FCB"/>
    <w:rsid w:val="005B5AC2"/>
    <w:rsid w:val="005C2833"/>
    <w:rsid w:val="005E144D"/>
    <w:rsid w:val="005E1500"/>
    <w:rsid w:val="005E3A43"/>
    <w:rsid w:val="005F0B17"/>
    <w:rsid w:val="005F77C7"/>
    <w:rsid w:val="00620675"/>
    <w:rsid w:val="00622910"/>
    <w:rsid w:val="006254B6"/>
    <w:rsid w:val="00627FC8"/>
    <w:rsid w:val="006433C3"/>
    <w:rsid w:val="00650F5B"/>
    <w:rsid w:val="006670D7"/>
    <w:rsid w:val="006719EA"/>
    <w:rsid w:val="00671F13"/>
    <w:rsid w:val="0067400A"/>
    <w:rsid w:val="006847AD"/>
    <w:rsid w:val="0069114B"/>
    <w:rsid w:val="006A756A"/>
    <w:rsid w:val="006D66F7"/>
    <w:rsid w:val="00705C9D"/>
    <w:rsid w:val="00705F13"/>
    <w:rsid w:val="00714F1D"/>
    <w:rsid w:val="00715225"/>
    <w:rsid w:val="00720CC6"/>
    <w:rsid w:val="00722DDB"/>
    <w:rsid w:val="00724728"/>
    <w:rsid w:val="00724F98"/>
    <w:rsid w:val="00730B9B"/>
    <w:rsid w:val="0073182E"/>
    <w:rsid w:val="007332FF"/>
    <w:rsid w:val="007408F5"/>
    <w:rsid w:val="00741EAE"/>
    <w:rsid w:val="00755248"/>
    <w:rsid w:val="0076190B"/>
    <w:rsid w:val="0076355D"/>
    <w:rsid w:val="00763A2D"/>
    <w:rsid w:val="007676A4"/>
    <w:rsid w:val="00777795"/>
    <w:rsid w:val="00783A57"/>
    <w:rsid w:val="00784C92"/>
    <w:rsid w:val="007859CD"/>
    <w:rsid w:val="007907E4"/>
    <w:rsid w:val="00796461"/>
    <w:rsid w:val="007A6A4F"/>
    <w:rsid w:val="007B03F5"/>
    <w:rsid w:val="007B5C09"/>
    <w:rsid w:val="007B5DA2"/>
    <w:rsid w:val="007C0966"/>
    <w:rsid w:val="007C19E7"/>
    <w:rsid w:val="007C5CFD"/>
    <w:rsid w:val="007C6D9F"/>
    <w:rsid w:val="007D4893"/>
    <w:rsid w:val="007E70CF"/>
    <w:rsid w:val="007E74A4"/>
    <w:rsid w:val="007F263F"/>
    <w:rsid w:val="008015A8"/>
    <w:rsid w:val="0080766E"/>
    <w:rsid w:val="00811169"/>
    <w:rsid w:val="00815297"/>
    <w:rsid w:val="008170DB"/>
    <w:rsid w:val="00817BA1"/>
    <w:rsid w:val="00823022"/>
    <w:rsid w:val="0082634E"/>
    <w:rsid w:val="008313C4"/>
    <w:rsid w:val="00835434"/>
    <w:rsid w:val="008358C0"/>
    <w:rsid w:val="00842838"/>
    <w:rsid w:val="00854EC1"/>
    <w:rsid w:val="0085797F"/>
    <w:rsid w:val="00861DC3"/>
    <w:rsid w:val="00867019"/>
    <w:rsid w:val="008735A9"/>
    <w:rsid w:val="00877BC5"/>
    <w:rsid w:val="00877D20"/>
    <w:rsid w:val="00881C48"/>
    <w:rsid w:val="00885B80"/>
    <w:rsid w:val="00885C30"/>
    <w:rsid w:val="00885E9B"/>
    <w:rsid w:val="00893C96"/>
    <w:rsid w:val="0089500A"/>
    <w:rsid w:val="00897C94"/>
    <w:rsid w:val="008A7C12"/>
    <w:rsid w:val="008B03CE"/>
    <w:rsid w:val="008B529E"/>
    <w:rsid w:val="008C17FB"/>
    <w:rsid w:val="008D1B00"/>
    <w:rsid w:val="008D57B8"/>
    <w:rsid w:val="008E03FC"/>
    <w:rsid w:val="008E510B"/>
    <w:rsid w:val="00902B13"/>
    <w:rsid w:val="00911941"/>
    <w:rsid w:val="0092024D"/>
    <w:rsid w:val="00925F0F"/>
    <w:rsid w:val="00932F6B"/>
    <w:rsid w:val="009468BC"/>
    <w:rsid w:val="009616DF"/>
    <w:rsid w:val="0096542F"/>
    <w:rsid w:val="00967FA7"/>
    <w:rsid w:val="00971645"/>
    <w:rsid w:val="00977919"/>
    <w:rsid w:val="00983000"/>
    <w:rsid w:val="009870FA"/>
    <w:rsid w:val="009921C3"/>
    <w:rsid w:val="0099551D"/>
    <w:rsid w:val="009A5897"/>
    <w:rsid w:val="009A5F24"/>
    <w:rsid w:val="009B0B3E"/>
    <w:rsid w:val="009B1913"/>
    <w:rsid w:val="009B6657"/>
    <w:rsid w:val="009D0EB5"/>
    <w:rsid w:val="009D14F9"/>
    <w:rsid w:val="009D2B74"/>
    <w:rsid w:val="009D63FF"/>
    <w:rsid w:val="009E175D"/>
    <w:rsid w:val="009E3CC2"/>
    <w:rsid w:val="009F06BD"/>
    <w:rsid w:val="009F2A4D"/>
    <w:rsid w:val="00A00828"/>
    <w:rsid w:val="00A03290"/>
    <w:rsid w:val="00A0387E"/>
    <w:rsid w:val="00A07490"/>
    <w:rsid w:val="00A10655"/>
    <w:rsid w:val="00A12B64"/>
    <w:rsid w:val="00A22C38"/>
    <w:rsid w:val="00A25193"/>
    <w:rsid w:val="00A26E80"/>
    <w:rsid w:val="00A31AE8"/>
    <w:rsid w:val="00A3739D"/>
    <w:rsid w:val="00A37DDA"/>
    <w:rsid w:val="00A45005"/>
    <w:rsid w:val="00A76790"/>
    <w:rsid w:val="00A925EC"/>
    <w:rsid w:val="00A929AA"/>
    <w:rsid w:val="00A92B6B"/>
    <w:rsid w:val="00AA541E"/>
    <w:rsid w:val="00AD0DA4"/>
    <w:rsid w:val="00AD4169"/>
    <w:rsid w:val="00AE25C6"/>
    <w:rsid w:val="00AE306C"/>
    <w:rsid w:val="00AF28C1"/>
    <w:rsid w:val="00B02EF1"/>
    <w:rsid w:val="00B07C97"/>
    <w:rsid w:val="00B11C67"/>
    <w:rsid w:val="00B15754"/>
    <w:rsid w:val="00B2046E"/>
    <w:rsid w:val="00B20E8B"/>
    <w:rsid w:val="00B257E1"/>
    <w:rsid w:val="00B2599A"/>
    <w:rsid w:val="00B27AC4"/>
    <w:rsid w:val="00B343CC"/>
    <w:rsid w:val="00B5084A"/>
    <w:rsid w:val="00B606A1"/>
    <w:rsid w:val="00B614F7"/>
    <w:rsid w:val="00B61B26"/>
    <w:rsid w:val="00B65E6B"/>
    <w:rsid w:val="00B675B2"/>
    <w:rsid w:val="00B81261"/>
    <w:rsid w:val="00B8223E"/>
    <w:rsid w:val="00B832AE"/>
    <w:rsid w:val="00B86678"/>
    <w:rsid w:val="00B92F9B"/>
    <w:rsid w:val="00B941B3"/>
    <w:rsid w:val="00B96513"/>
    <w:rsid w:val="00BA1D47"/>
    <w:rsid w:val="00BA66F0"/>
    <w:rsid w:val="00BB2239"/>
    <w:rsid w:val="00BB2AE7"/>
    <w:rsid w:val="00BB6464"/>
    <w:rsid w:val="00BC1BB8"/>
    <w:rsid w:val="00BD7FE1"/>
    <w:rsid w:val="00BE37CA"/>
    <w:rsid w:val="00BE6144"/>
    <w:rsid w:val="00BE635A"/>
    <w:rsid w:val="00BF17E9"/>
    <w:rsid w:val="00BF2ABB"/>
    <w:rsid w:val="00BF5099"/>
    <w:rsid w:val="00C10F10"/>
    <w:rsid w:val="00C15D4D"/>
    <w:rsid w:val="00C175DC"/>
    <w:rsid w:val="00C30171"/>
    <w:rsid w:val="00C309D8"/>
    <w:rsid w:val="00C43519"/>
    <w:rsid w:val="00C51537"/>
    <w:rsid w:val="00C52BC3"/>
    <w:rsid w:val="00C61AFA"/>
    <w:rsid w:val="00C61D64"/>
    <w:rsid w:val="00C62099"/>
    <w:rsid w:val="00C64EA3"/>
    <w:rsid w:val="00C67A30"/>
    <w:rsid w:val="00C72867"/>
    <w:rsid w:val="00C75E81"/>
    <w:rsid w:val="00C86609"/>
    <w:rsid w:val="00C92B4C"/>
    <w:rsid w:val="00C954F6"/>
    <w:rsid w:val="00CA6BC5"/>
    <w:rsid w:val="00CC61CD"/>
    <w:rsid w:val="00CC737B"/>
    <w:rsid w:val="00CD5011"/>
    <w:rsid w:val="00CE640F"/>
    <w:rsid w:val="00CE76BC"/>
    <w:rsid w:val="00CF540E"/>
    <w:rsid w:val="00D02F07"/>
    <w:rsid w:val="00D27EBE"/>
    <w:rsid w:val="00D36A49"/>
    <w:rsid w:val="00D517C6"/>
    <w:rsid w:val="00D71D84"/>
    <w:rsid w:val="00D72464"/>
    <w:rsid w:val="00D768EB"/>
    <w:rsid w:val="00D81E17"/>
    <w:rsid w:val="00D82D1E"/>
    <w:rsid w:val="00D832D9"/>
    <w:rsid w:val="00D90F00"/>
    <w:rsid w:val="00D975C0"/>
    <w:rsid w:val="00DA5285"/>
    <w:rsid w:val="00DB191D"/>
    <w:rsid w:val="00DB4F91"/>
    <w:rsid w:val="00DB6D0A"/>
    <w:rsid w:val="00DC06BE"/>
    <w:rsid w:val="00DC1F0F"/>
    <w:rsid w:val="00DC3117"/>
    <w:rsid w:val="00DC5DD9"/>
    <w:rsid w:val="00DC6D2D"/>
    <w:rsid w:val="00DD4E59"/>
    <w:rsid w:val="00DE33B5"/>
    <w:rsid w:val="00DE5E18"/>
    <w:rsid w:val="00DF0487"/>
    <w:rsid w:val="00DF5EA4"/>
    <w:rsid w:val="00E02681"/>
    <w:rsid w:val="00E02792"/>
    <w:rsid w:val="00E034D8"/>
    <w:rsid w:val="00E04CC0"/>
    <w:rsid w:val="00E15816"/>
    <w:rsid w:val="00E160D5"/>
    <w:rsid w:val="00E239FF"/>
    <w:rsid w:val="00E27D7B"/>
    <w:rsid w:val="00E30556"/>
    <w:rsid w:val="00E30981"/>
    <w:rsid w:val="00E33136"/>
    <w:rsid w:val="00E34D7C"/>
    <w:rsid w:val="00E3723D"/>
    <w:rsid w:val="00E44C89"/>
    <w:rsid w:val="00E61BA2"/>
    <w:rsid w:val="00E63864"/>
    <w:rsid w:val="00E6403F"/>
    <w:rsid w:val="00E770C4"/>
    <w:rsid w:val="00E84C5A"/>
    <w:rsid w:val="00E861DB"/>
    <w:rsid w:val="00E93406"/>
    <w:rsid w:val="00E956C5"/>
    <w:rsid w:val="00E95C39"/>
    <w:rsid w:val="00EA2C39"/>
    <w:rsid w:val="00EB0A3C"/>
    <w:rsid w:val="00EB0A96"/>
    <w:rsid w:val="00EB77F9"/>
    <w:rsid w:val="00EC5769"/>
    <w:rsid w:val="00EC7D00"/>
    <w:rsid w:val="00ED0304"/>
    <w:rsid w:val="00EE38FA"/>
    <w:rsid w:val="00EE3E2C"/>
    <w:rsid w:val="00EE5D23"/>
    <w:rsid w:val="00EE750D"/>
    <w:rsid w:val="00EF3CA4"/>
    <w:rsid w:val="00EF7859"/>
    <w:rsid w:val="00F014DA"/>
    <w:rsid w:val="00F02591"/>
    <w:rsid w:val="00F5696E"/>
    <w:rsid w:val="00F60EFF"/>
    <w:rsid w:val="00F67D2D"/>
    <w:rsid w:val="00F858F2"/>
    <w:rsid w:val="00F860CC"/>
    <w:rsid w:val="00F94398"/>
    <w:rsid w:val="00FB2B56"/>
    <w:rsid w:val="00FB55D5"/>
    <w:rsid w:val="00FC12BF"/>
    <w:rsid w:val="00FC2C60"/>
    <w:rsid w:val="00FD3E6F"/>
    <w:rsid w:val="00FD51B9"/>
    <w:rsid w:val="00FD5849"/>
    <w:rsid w:val="00FE2A39"/>
    <w:rsid w:val="00FE56C7"/>
    <w:rsid w:val="00FF39CF"/>
    <w:rsid w:val="00FF7159"/>
    <w:rsid w:val="00FF7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A1D335A3-C758-4BF3-9442-B41F4D3CB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Calibri" w:hAnsi="Arial" w:cs="Times New Roman"/>
        <w:sz w:val="22"/>
        <w:szCs w:val="22"/>
        <w:lang w:val="en-A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uiPriority="9"/>
    <w:lsdException w:name="heading 6" w:uiPriority="9"/>
    <w:lsdException w:name="heading 7" w:uiPriority="9"/>
    <w:lsdException w:name="heading 8" w:uiPriority="9"/>
    <w:lsdException w:name="heading 9" w:uiPriority="9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A30"/>
    <w:pPr>
      <w:spacing w:before="240" w:after="120"/>
    </w:pPr>
    <w:rPr>
      <w:rFonts w:eastAsiaTheme="minorHAnsi" w:cs="Arial"/>
    </w:rPr>
  </w:style>
  <w:style w:type="paragraph" w:styleId="Heading1">
    <w:name w:val="heading 1"/>
    <w:basedOn w:val="Normal"/>
    <w:next w:val="Normal"/>
    <w:link w:val="Heading1Char"/>
    <w:uiPriority w:val="1"/>
    <w:qFormat/>
    <w:rsid w:val="001A576A"/>
    <w:pPr>
      <w:keepNext/>
      <w:keepLines/>
      <w:outlineLvl w:val="0"/>
    </w:pPr>
    <w:rPr>
      <w:rFonts w:eastAsiaTheme="majorEastAsia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1A576A"/>
    <w:pPr>
      <w:keepNext/>
      <w:keepLines/>
      <w:outlineLvl w:val="1"/>
    </w:pPr>
    <w:rPr>
      <w:rFonts w:eastAsiaTheme="majorEastAsia" w:cstheme="majorBidi"/>
      <w:b/>
      <w:bCs/>
      <w:iCs/>
      <w:color w:val="60606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1"/>
    <w:qFormat/>
    <w:rsid w:val="001A576A"/>
    <w:pPr>
      <w:keepNext/>
      <w:keepLines/>
      <w:outlineLvl w:val="2"/>
    </w:pPr>
    <w:rPr>
      <w:b/>
      <w:bCs/>
      <w:sz w:val="24"/>
      <w:szCs w:val="26"/>
    </w:rPr>
  </w:style>
  <w:style w:type="paragraph" w:styleId="Heading4">
    <w:name w:val="heading 4"/>
    <w:basedOn w:val="Normal"/>
    <w:next w:val="Normal"/>
    <w:link w:val="Heading4Char"/>
    <w:uiPriority w:val="1"/>
    <w:qFormat/>
    <w:rsid w:val="001A576A"/>
    <w:pPr>
      <w:keepNext/>
      <w:keepLines/>
      <w:outlineLvl w:val="3"/>
    </w:pPr>
    <w:rPr>
      <w:rFonts w:eastAsiaTheme="majorEastAsia" w:cstheme="majorBidi"/>
      <w:b/>
      <w:bCs/>
      <w:iCs/>
      <w:color w:val="606060"/>
    </w:rPr>
  </w:style>
  <w:style w:type="paragraph" w:styleId="Heading5">
    <w:name w:val="heading 5"/>
    <w:basedOn w:val="Normal"/>
    <w:next w:val="Normal"/>
    <w:link w:val="Heading5Char"/>
    <w:uiPriority w:val="2"/>
    <w:semiHidden/>
    <w:rsid w:val="009A5F24"/>
    <w:pPr>
      <w:keepNext/>
      <w:keepLines/>
      <w:numPr>
        <w:ilvl w:val="4"/>
        <w:numId w:val="3"/>
      </w:numPr>
      <w:outlineLvl w:val="4"/>
    </w:pPr>
    <w:rPr>
      <w:b/>
      <w:color w:val="000000" w:themeColor="text1"/>
    </w:rPr>
  </w:style>
  <w:style w:type="paragraph" w:styleId="Heading6">
    <w:name w:val="heading 6"/>
    <w:basedOn w:val="Normal"/>
    <w:next w:val="Normal"/>
    <w:link w:val="Heading6Char"/>
    <w:uiPriority w:val="2"/>
    <w:semiHidden/>
    <w:rsid w:val="009A5F24"/>
    <w:pPr>
      <w:keepNext/>
      <w:keepLines/>
      <w:numPr>
        <w:ilvl w:val="5"/>
        <w:numId w:val="3"/>
      </w:numPr>
      <w:outlineLvl w:val="5"/>
    </w:pPr>
    <w:rPr>
      <w:b/>
      <w:color w:val="606060"/>
    </w:rPr>
  </w:style>
  <w:style w:type="paragraph" w:styleId="Heading7">
    <w:name w:val="heading 7"/>
    <w:basedOn w:val="Normal"/>
    <w:next w:val="Normal"/>
    <w:link w:val="Heading7Char"/>
    <w:uiPriority w:val="2"/>
    <w:semiHidden/>
    <w:rsid w:val="009A5F24"/>
    <w:pPr>
      <w:keepNext/>
      <w:keepLines/>
      <w:numPr>
        <w:ilvl w:val="6"/>
        <w:numId w:val="3"/>
      </w:numPr>
      <w:outlineLvl w:val="6"/>
    </w:pPr>
    <w:rPr>
      <w:b/>
      <w:color w:val="000000" w:themeColor="text1"/>
    </w:rPr>
  </w:style>
  <w:style w:type="paragraph" w:styleId="Heading8">
    <w:name w:val="heading 8"/>
    <w:basedOn w:val="Normal"/>
    <w:next w:val="Normal"/>
    <w:link w:val="Heading8Char"/>
    <w:uiPriority w:val="2"/>
    <w:semiHidden/>
    <w:rsid w:val="009A5F24"/>
    <w:pPr>
      <w:keepNext/>
      <w:keepLines/>
      <w:numPr>
        <w:ilvl w:val="7"/>
        <w:numId w:val="3"/>
      </w:numPr>
      <w:outlineLvl w:val="7"/>
    </w:pPr>
    <w:rPr>
      <w:b/>
      <w:color w:val="606060"/>
    </w:rPr>
  </w:style>
  <w:style w:type="paragraph" w:styleId="Heading9">
    <w:name w:val="heading 9"/>
    <w:basedOn w:val="Normal"/>
    <w:next w:val="Normal"/>
    <w:link w:val="Heading9Char"/>
    <w:uiPriority w:val="2"/>
    <w:semiHidden/>
    <w:rsid w:val="009A5F24"/>
    <w:pPr>
      <w:keepNext/>
      <w:keepLines/>
      <w:numPr>
        <w:ilvl w:val="8"/>
        <w:numId w:val="3"/>
      </w:numPr>
      <w:outlineLvl w:val="8"/>
    </w:pPr>
    <w:rPr>
      <w:b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semiHidden/>
    <w:rsid w:val="003504FD"/>
  </w:style>
  <w:style w:type="character" w:customStyle="1" w:styleId="Heading1Char">
    <w:name w:val="Heading 1 Char"/>
    <w:basedOn w:val="DefaultParagraphFont"/>
    <w:link w:val="Heading1"/>
    <w:uiPriority w:val="1"/>
    <w:rsid w:val="009A5F24"/>
    <w:rPr>
      <w:rFonts w:eastAsiaTheme="majorEastAsia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9A5F24"/>
    <w:rPr>
      <w:rFonts w:eastAsiaTheme="majorEastAsia" w:cstheme="majorBidi"/>
      <w:b/>
      <w:bCs/>
      <w:iCs/>
      <w:color w:val="606060"/>
      <w:sz w:val="28"/>
      <w:szCs w:val="28"/>
    </w:rPr>
  </w:style>
  <w:style w:type="paragraph" w:styleId="Title">
    <w:name w:val="Title"/>
    <w:next w:val="Normal"/>
    <w:link w:val="TitleChar"/>
    <w:uiPriority w:val="10"/>
    <w:semiHidden/>
    <w:rsid w:val="00BF5099"/>
    <w:pPr>
      <w:spacing w:after="240"/>
    </w:pPr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89500A"/>
    <w:rPr>
      <w:rFonts w:ascii="Arial Black" w:eastAsia="Times New Roman" w:hAnsi="Arial Black" w:cs="Arial"/>
      <w:b/>
      <w:color w:val="CB6015"/>
      <w:sz w:val="36"/>
      <w:szCs w:val="36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5654B8"/>
    <w:pPr>
      <w:spacing w:after="60"/>
      <w:jc w:val="center"/>
      <w:outlineLvl w:val="1"/>
    </w:pPr>
    <w:rPr>
      <w:rFonts w:eastAsiaTheme="majorEastAsia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EE3E2C"/>
    <w:rPr>
      <w:rFonts w:ascii="Arial" w:eastAsiaTheme="majorEastAsia" w:hAnsi="Arial" w:cstheme="majorBidi"/>
      <w:sz w:val="24"/>
      <w:szCs w:val="24"/>
      <w:lang w:eastAsia="en-AU"/>
    </w:rPr>
  </w:style>
  <w:style w:type="character" w:customStyle="1" w:styleId="Heading3Char">
    <w:name w:val="Heading 3 Char"/>
    <w:basedOn w:val="DefaultParagraphFont"/>
    <w:link w:val="Heading3"/>
    <w:uiPriority w:val="1"/>
    <w:rsid w:val="009A5F24"/>
    <w:rPr>
      <w:rFonts w:cs="Arial"/>
      <w:b/>
      <w:bCs/>
      <w:sz w:val="24"/>
      <w:szCs w:val="26"/>
    </w:rPr>
  </w:style>
  <w:style w:type="paragraph" w:styleId="BlockText">
    <w:name w:val="Block Text"/>
    <w:basedOn w:val="Normal"/>
    <w:semiHidden/>
    <w:rsid w:val="00414CB3"/>
    <w:rPr>
      <w:rFonts w:eastAsiaTheme="minorEastAsia"/>
      <w:iCs/>
    </w:rPr>
  </w:style>
  <w:style w:type="paragraph" w:styleId="Header">
    <w:name w:val="header"/>
    <w:aliases w:val="NTG Page Header"/>
    <w:basedOn w:val="Normal"/>
    <w:next w:val="Normal"/>
    <w:link w:val="HeaderChar"/>
    <w:uiPriority w:val="11"/>
    <w:semiHidden/>
    <w:rsid w:val="005A4AC0"/>
    <w:pPr>
      <w:tabs>
        <w:tab w:val="center" w:pos="4513"/>
        <w:tab w:val="right" w:pos="9026"/>
      </w:tabs>
      <w:jc w:val="right"/>
    </w:pPr>
    <w:rPr>
      <w:b/>
    </w:rPr>
  </w:style>
  <w:style w:type="character" w:customStyle="1" w:styleId="HeaderChar">
    <w:name w:val="Header Char"/>
    <w:aliases w:val="NTG Page Header Char"/>
    <w:basedOn w:val="DefaultParagraphFont"/>
    <w:link w:val="Header"/>
    <w:uiPriority w:val="11"/>
    <w:semiHidden/>
    <w:rsid w:val="00B606A1"/>
    <w:rPr>
      <w:b/>
    </w:rPr>
  </w:style>
  <w:style w:type="paragraph" w:styleId="Footer">
    <w:name w:val="footer"/>
    <w:basedOn w:val="Normal"/>
    <w:link w:val="FooterChar"/>
    <w:uiPriority w:val="99"/>
    <w:semiHidden/>
    <w:rsid w:val="00B02EF1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95386"/>
    <w:rPr>
      <w:rFonts w:ascii="Arial" w:eastAsia="Times New Roman" w:hAnsi="Arial"/>
      <w:sz w:val="22"/>
      <w:lang w:eastAsia="en-AU"/>
    </w:rPr>
  </w:style>
  <w:style w:type="paragraph" w:customStyle="1" w:styleId="SubTitle0">
    <w:name w:val="Sub Title"/>
    <w:basedOn w:val="Normal"/>
    <w:semiHidden/>
    <w:rsid w:val="004864DE"/>
    <w:pPr>
      <w:spacing w:after="0"/>
    </w:pPr>
    <w:rPr>
      <w:b/>
      <w:sz w:val="32"/>
      <w:szCs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1"/>
    <w:rsid w:val="009A5F24"/>
    <w:rPr>
      <w:rFonts w:eastAsiaTheme="majorEastAsia" w:cstheme="majorBidi"/>
      <w:b/>
      <w:bCs/>
      <w:iCs/>
      <w:color w:val="606060"/>
    </w:rPr>
  </w:style>
  <w:style w:type="paragraph" w:styleId="NormalWeb">
    <w:name w:val="Normal (Web)"/>
    <w:basedOn w:val="Normal"/>
    <w:uiPriority w:val="99"/>
    <w:semiHidden/>
    <w:unhideWhenUsed/>
    <w:rsid w:val="00342283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5762CC"/>
    <w:rPr>
      <w:color w:val="808080"/>
    </w:rPr>
  </w:style>
  <w:style w:type="paragraph" w:styleId="ListParagraph">
    <w:name w:val="List Paragraph"/>
    <w:basedOn w:val="BlockText"/>
    <w:uiPriority w:val="34"/>
    <w:semiHidden/>
    <w:rsid w:val="003B6A61"/>
  </w:style>
  <w:style w:type="table" w:styleId="TableGrid">
    <w:name w:val="Table Grid"/>
    <w:basedOn w:val="TableNormal"/>
    <w:uiPriority w:val="59"/>
    <w:rsid w:val="00132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TGFooter1items">
    <w:name w:val="NTG Footer 1 items"/>
    <w:basedOn w:val="Normal"/>
    <w:link w:val="NTGFooter1itemsChar"/>
    <w:uiPriority w:val="9"/>
    <w:semiHidden/>
    <w:rsid w:val="00705C9D"/>
    <w:pPr>
      <w:widowControl w:val="0"/>
      <w:tabs>
        <w:tab w:val="left" w:pos="1778"/>
        <w:tab w:val="right" w:pos="9026"/>
      </w:tabs>
      <w:spacing w:after="0"/>
    </w:pPr>
    <w:rPr>
      <w:sz w:val="20"/>
      <w:szCs w:val="16"/>
    </w:rPr>
  </w:style>
  <w:style w:type="paragraph" w:customStyle="1" w:styleId="NTGFooterDepartmentof">
    <w:name w:val="NTG Footer Department of"/>
    <w:link w:val="NTGFooterDepartmentofChar"/>
    <w:uiPriority w:val="9"/>
    <w:semiHidden/>
    <w:rsid w:val="00705C9D"/>
    <w:pPr>
      <w:widowControl w:val="0"/>
      <w:tabs>
        <w:tab w:val="right" w:pos="9026"/>
      </w:tabs>
    </w:pPr>
    <w:rPr>
      <w:rFonts w:cs="Arial"/>
      <w:caps/>
      <w:szCs w:val="16"/>
    </w:rPr>
  </w:style>
  <w:style w:type="paragraph" w:customStyle="1" w:styleId="NTGFooterDepartmentName">
    <w:name w:val="NTG Footer Department Name"/>
    <w:link w:val="NTGFooterDepartmentNameChar"/>
    <w:uiPriority w:val="9"/>
    <w:semiHidden/>
    <w:rsid w:val="00705C9D"/>
    <w:pPr>
      <w:widowControl w:val="0"/>
      <w:tabs>
        <w:tab w:val="right" w:pos="9026"/>
      </w:tabs>
    </w:pPr>
    <w:rPr>
      <w:rFonts w:ascii="Arial Black" w:hAnsi="Arial Black" w:cs="Arial"/>
      <w:caps/>
      <w:szCs w:val="16"/>
    </w:rPr>
  </w:style>
  <w:style w:type="character" w:customStyle="1" w:styleId="NTGFooter1itemsChar">
    <w:name w:val="NTG Footer 1 items Char"/>
    <w:basedOn w:val="DefaultParagraphFont"/>
    <w:link w:val="NTGFooter1items"/>
    <w:uiPriority w:val="9"/>
    <w:semiHidden/>
    <w:rsid w:val="00C52BC3"/>
    <w:rPr>
      <w:rFonts w:cs="Arial"/>
      <w:sz w:val="20"/>
      <w:szCs w:val="16"/>
    </w:rPr>
  </w:style>
  <w:style w:type="character" w:customStyle="1" w:styleId="NTGFooterDepartmentofChar">
    <w:name w:val="NTG Footer Department of Char"/>
    <w:basedOn w:val="DefaultParagraphFont"/>
    <w:link w:val="NTGFooterDepartmentof"/>
    <w:uiPriority w:val="9"/>
    <w:semiHidden/>
    <w:rsid w:val="00C52BC3"/>
    <w:rPr>
      <w:rFonts w:cs="Arial"/>
      <w:caps/>
      <w:szCs w:val="16"/>
    </w:rPr>
  </w:style>
  <w:style w:type="character" w:customStyle="1" w:styleId="NTGFooterDepartmentNameChar">
    <w:name w:val="NTG Footer Department Name Char"/>
    <w:basedOn w:val="NTGFooterDepartmentofChar"/>
    <w:link w:val="NTGFooterDepartmentName"/>
    <w:uiPriority w:val="9"/>
    <w:semiHidden/>
    <w:rsid w:val="00C52BC3"/>
    <w:rPr>
      <w:rFonts w:ascii="Arial Black" w:hAnsi="Arial Black" w:cs="Arial"/>
      <w:caps/>
      <w:szCs w:val="16"/>
    </w:rPr>
  </w:style>
  <w:style w:type="paragraph" w:customStyle="1" w:styleId="Appendix">
    <w:name w:val="Appendix"/>
    <w:basedOn w:val="Heading1"/>
    <w:next w:val="Normal"/>
    <w:uiPriority w:val="11"/>
    <w:semiHidden/>
    <w:qFormat/>
    <w:rsid w:val="00414CB3"/>
  </w:style>
  <w:style w:type="paragraph" w:styleId="BodyText">
    <w:name w:val="Body Text"/>
    <w:basedOn w:val="Normal"/>
    <w:link w:val="BodyTextChar"/>
    <w:uiPriority w:val="99"/>
    <w:semiHidden/>
    <w:rsid w:val="00414CB3"/>
  </w:style>
  <w:style w:type="character" w:customStyle="1" w:styleId="BodyTextChar">
    <w:name w:val="Body Text Char"/>
    <w:basedOn w:val="DefaultParagraphFont"/>
    <w:link w:val="BodyText"/>
    <w:uiPriority w:val="99"/>
    <w:semiHidden/>
    <w:rsid w:val="00414CB3"/>
    <w:rPr>
      <w:rFonts w:ascii="Arial" w:hAnsi="Arial"/>
      <w:sz w:val="22"/>
      <w:szCs w:val="22"/>
    </w:rPr>
  </w:style>
  <w:style w:type="paragraph" w:customStyle="1" w:styleId="NTGFooter2DateVersion">
    <w:name w:val="NTG Footer 2 Date &amp; Version"/>
    <w:basedOn w:val="NTGFooter2deptpagenum"/>
    <w:link w:val="NTGFooter2DateVersionChar"/>
    <w:uiPriority w:val="9"/>
    <w:semiHidden/>
    <w:rsid w:val="002926BC"/>
    <w:pPr>
      <w:spacing w:after="480"/>
    </w:pPr>
  </w:style>
  <w:style w:type="numbering" w:customStyle="1" w:styleId="Bulletlist">
    <w:name w:val="Bullet list"/>
    <w:basedOn w:val="NoList"/>
    <w:rsid w:val="009F2A4D"/>
    <w:pPr>
      <w:numPr>
        <w:numId w:val="1"/>
      </w:numPr>
    </w:pPr>
  </w:style>
  <w:style w:type="table" w:styleId="TableGridLight">
    <w:name w:val="Grid Table Light"/>
    <w:basedOn w:val="TableNormal"/>
    <w:uiPriority w:val="40"/>
    <w:rsid w:val="00B2599A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Theme">
    <w:name w:val="Table Theme"/>
    <w:basedOn w:val="TableNormal"/>
    <w:uiPriority w:val="99"/>
    <w:semiHidden/>
    <w:unhideWhenUsed/>
    <w:rsid w:val="00414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basedOn w:val="DefaultParagraphFont"/>
    <w:link w:val="Heading5"/>
    <w:uiPriority w:val="2"/>
    <w:semiHidden/>
    <w:rsid w:val="00EE750D"/>
    <w:rPr>
      <w:b/>
      <w:color w:val="000000" w:themeColor="text1"/>
    </w:rPr>
  </w:style>
  <w:style w:type="character" w:customStyle="1" w:styleId="Heading6Char">
    <w:name w:val="Heading 6 Char"/>
    <w:basedOn w:val="DefaultParagraphFont"/>
    <w:link w:val="Heading6"/>
    <w:uiPriority w:val="2"/>
    <w:semiHidden/>
    <w:rsid w:val="00EE750D"/>
    <w:rPr>
      <w:b/>
      <w:color w:val="606060"/>
    </w:rPr>
  </w:style>
  <w:style w:type="character" w:customStyle="1" w:styleId="Heading7Char">
    <w:name w:val="Heading 7 Char"/>
    <w:basedOn w:val="DefaultParagraphFont"/>
    <w:link w:val="Heading7"/>
    <w:uiPriority w:val="2"/>
    <w:semiHidden/>
    <w:rsid w:val="00EE750D"/>
    <w:rPr>
      <w:b/>
      <w:color w:val="000000" w:themeColor="text1"/>
    </w:rPr>
  </w:style>
  <w:style w:type="character" w:customStyle="1" w:styleId="Heading8Char">
    <w:name w:val="Heading 8 Char"/>
    <w:basedOn w:val="DefaultParagraphFont"/>
    <w:link w:val="Heading8"/>
    <w:uiPriority w:val="2"/>
    <w:semiHidden/>
    <w:rsid w:val="00EE750D"/>
    <w:rPr>
      <w:b/>
      <w:color w:val="606060"/>
    </w:rPr>
  </w:style>
  <w:style w:type="character" w:customStyle="1" w:styleId="Heading9Char">
    <w:name w:val="Heading 9 Char"/>
    <w:basedOn w:val="DefaultParagraphFont"/>
    <w:link w:val="Heading9"/>
    <w:uiPriority w:val="2"/>
    <w:semiHidden/>
    <w:rsid w:val="00EE750D"/>
    <w:rPr>
      <w:b/>
      <w:color w:val="000000" w:themeColor="text1"/>
    </w:rPr>
  </w:style>
  <w:style w:type="paragraph" w:customStyle="1" w:styleId="NTGFooter2deptpagenum">
    <w:name w:val="NTG Footer 2 dept &amp; page num"/>
    <w:basedOn w:val="Normal"/>
    <w:link w:val="NTGFooter2deptpagenumChar"/>
    <w:uiPriority w:val="9"/>
    <w:semiHidden/>
    <w:rsid w:val="002926BC"/>
    <w:pPr>
      <w:tabs>
        <w:tab w:val="right" w:pos="9639"/>
      </w:tabs>
      <w:spacing w:after="0"/>
    </w:pPr>
    <w:rPr>
      <w:sz w:val="20"/>
    </w:rPr>
  </w:style>
  <w:style w:type="character" w:customStyle="1" w:styleId="NTGFooter2deptpagenumChar">
    <w:name w:val="NTG Footer 2 dept &amp; page num Char"/>
    <w:basedOn w:val="DefaultParagraphFont"/>
    <w:link w:val="NTGFooter2deptpagenum"/>
    <w:uiPriority w:val="9"/>
    <w:semiHidden/>
    <w:rsid w:val="00C52BC3"/>
    <w:rPr>
      <w:sz w:val="20"/>
    </w:rPr>
  </w:style>
  <w:style w:type="character" w:customStyle="1" w:styleId="NTGFooter2DateVersionChar">
    <w:name w:val="NTG Footer 2 Date &amp; Version Char"/>
    <w:basedOn w:val="NTGFooter2deptpagenumChar"/>
    <w:link w:val="NTGFooter2DateVersion"/>
    <w:uiPriority w:val="9"/>
    <w:semiHidden/>
    <w:rsid w:val="00C52BC3"/>
    <w:rPr>
      <w:sz w:val="20"/>
    </w:rPr>
  </w:style>
  <w:style w:type="numbering" w:customStyle="1" w:styleId="Numberlist">
    <w:name w:val="Number list"/>
    <w:uiPriority w:val="99"/>
    <w:rsid w:val="007C6D9F"/>
    <w:pPr>
      <w:numPr>
        <w:numId w:val="2"/>
      </w:numPr>
    </w:pPr>
  </w:style>
  <w:style w:type="paragraph" w:styleId="ListNumber">
    <w:name w:val="List Number"/>
    <w:aliases w:val="Number list level 1"/>
    <w:basedOn w:val="Normal"/>
    <w:uiPriority w:val="5"/>
    <w:semiHidden/>
    <w:rsid w:val="00A22C38"/>
  </w:style>
  <w:style w:type="paragraph" w:styleId="ListNumber2">
    <w:name w:val="List Number 2"/>
    <w:aliases w:val="Number list level 2"/>
    <w:basedOn w:val="Normal"/>
    <w:uiPriority w:val="5"/>
    <w:semiHidden/>
    <w:rsid w:val="00A22C38"/>
  </w:style>
  <w:style w:type="paragraph" w:styleId="ListNumber3">
    <w:name w:val="List Number 3"/>
    <w:aliases w:val="Number list level 3"/>
    <w:basedOn w:val="Normal"/>
    <w:uiPriority w:val="5"/>
    <w:semiHidden/>
    <w:rsid w:val="00A22C38"/>
  </w:style>
  <w:style w:type="paragraph" w:styleId="ListNumber4">
    <w:name w:val="List Number 4"/>
    <w:aliases w:val="Number list level 4"/>
    <w:basedOn w:val="Normal"/>
    <w:uiPriority w:val="5"/>
    <w:semiHidden/>
    <w:rsid w:val="00A22C38"/>
  </w:style>
  <w:style w:type="paragraph" w:styleId="ListNumber5">
    <w:name w:val="List Number 5"/>
    <w:aliases w:val="List number 5 - with space"/>
    <w:basedOn w:val="Normal"/>
    <w:uiPriority w:val="5"/>
    <w:semiHidden/>
    <w:rsid w:val="00A22C38"/>
  </w:style>
  <w:style w:type="paragraph" w:styleId="ListBullet">
    <w:name w:val="List Bullet"/>
    <w:aliases w:val="Bullet list level 1"/>
    <w:basedOn w:val="Normal"/>
    <w:uiPriority w:val="4"/>
    <w:semiHidden/>
    <w:rsid w:val="00176123"/>
    <w:pPr>
      <w:numPr>
        <w:numId w:val="8"/>
      </w:numPr>
      <w:ind w:left="0" w:firstLine="0"/>
    </w:pPr>
  </w:style>
  <w:style w:type="paragraph" w:styleId="ListBullet2">
    <w:name w:val="List Bullet 2"/>
    <w:aliases w:val="Bullet list level 2"/>
    <w:basedOn w:val="Normal"/>
    <w:uiPriority w:val="4"/>
    <w:semiHidden/>
    <w:rsid w:val="006847AD"/>
    <w:pPr>
      <w:numPr>
        <w:ilvl w:val="1"/>
        <w:numId w:val="8"/>
      </w:numPr>
    </w:pPr>
  </w:style>
  <w:style w:type="paragraph" w:styleId="ListBullet3">
    <w:name w:val="List Bullet 3"/>
    <w:aliases w:val="Bullet list level 3"/>
    <w:basedOn w:val="Normal"/>
    <w:uiPriority w:val="4"/>
    <w:semiHidden/>
    <w:rsid w:val="006847AD"/>
    <w:pPr>
      <w:numPr>
        <w:ilvl w:val="2"/>
        <w:numId w:val="8"/>
      </w:numPr>
    </w:pPr>
  </w:style>
  <w:style w:type="paragraph" w:styleId="ListBullet4">
    <w:name w:val="List Bullet 4"/>
    <w:aliases w:val="Bullet list level 4"/>
    <w:basedOn w:val="Normal"/>
    <w:uiPriority w:val="4"/>
    <w:semiHidden/>
    <w:rsid w:val="006847AD"/>
    <w:pPr>
      <w:numPr>
        <w:ilvl w:val="3"/>
        <w:numId w:val="8"/>
      </w:numPr>
    </w:pPr>
  </w:style>
  <w:style w:type="paragraph" w:styleId="ListBullet5">
    <w:name w:val="List Bullet 5"/>
    <w:aliases w:val="Bullet list level 5"/>
    <w:basedOn w:val="Normal"/>
    <w:uiPriority w:val="4"/>
    <w:semiHidden/>
    <w:rsid w:val="004E2CB7"/>
    <w:pPr>
      <w:numPr>
        <w:ilvl w:val="4"/>
        <w:numId w:val="8"/>
      </w:numPr>
    </w:pPr>
  </w:style>
  <w:style w:type="character" w:styleId="Hyperlink">
    <w:name w:val="Hyperlink"/>
    <w:basedOn w:val="DefaultParagraphFont"/>
    <w:uiPriority w:val="99"/>
    <w:semiHidden/>
    <w:rsid w:val="002F0DB1"/>
    <w:rPr>
      <w:color w:val="0563C1" w:themeColor="hyperlink"/>
      <w:u w:val="single"/>
    </w:rPr>
  </w:style>
  <w:style w:type="paragraph" w:styleId="TOCHeading">
    <w:name w:val="TOC Heading"/>
    <w:basedOn w:val="Heading1"/>
    <w:next w:val="Normal"/>
    <w:uiPriority w:val="39"/>
    <w:semiHidden/>
    <w:qFormat/>
    <w:rsid w:val="003B67FD"/>
    <w:pPr>
      <w:spacing w:before="480" w:after="0"/>
      <w:outlineLvl w:val="9"/>
    </w:pPr>
    <w:rPr>
      <w:kern w:val="0"/>
      <w:szCs w:val="28"/>
    </w:rPr>
  </w:style>
  <w:style w:type="paragraph" w:styleId="TOC1">
    <w:name w:val="toc 1"/>
    <w:basedOn w:val="Normal"/>
    <w:next w:val="Normal"/>
    <w:autoRedefine/>
    <w:uiPriority w:val="39"/>
    <w:semiHidden/>
    <w:rsid w:val="007859CD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rsid w:val="007859C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rsid w:val="007859CD"/>
    <w:pPr>
      <w:spacing w:after="100"/>
      <w:ind w:left="440"/>
    </w:pPr>
  </w:style>
  <w:style w:type="paragraph" w:customStyle="1" w:styleId="Tablebulletlistlevel1">
    <w:name w:val="Table bullet list level 1"/>
    <w:uiPriority w:val="6"/>
    <w:rsid w:val="002716CD"/>
    <w:pPr>
      <w:numPr>
        <w:numId w:val="7"/>
      </w:numPr>
      <w:spacing w:after="20"/>
    </w:pPr>
  </w:style>
  <w:style w:type="paragraph" w:customStyle="1" w:styleId="Tablebulletlistlevel2">
    <w:name w:val="Table bullet list level 2"/>
    <w:basedOn w:val="Tablebulletlistlevel1"/>
    <w:uiPriority w:val="6"/>
    <w:semiHidden/>
    <w:rsid w:val="002716CD"/>
    <w:pPr>
      <w:numPr>
        <w:ilvl w:val="1"/>
      </w:numPr>
    </w:pPr>
  </w:style>
  <w:style w:type="paragraph" w:customStyle="1" w:styleId="Tablebulletlistlevel3">
    <w:name w:val="Table bullet list level 3"/>
    <w:basedOn w:val="Tablebulletlistlevel2"/>
    <w:uiPriority w:val="6"/>
    <w:semiHidden/>
    <w:qFormat/>
    <w:rsid w:val="002716CD"/>
    <w:pPr>
      <w:numPr>
        <w:ilvl w:val="2"/>
      </w:numPr>
    </w:pPr>
  </w:style>
  <w:style w:type="paragraph" w:customStyle="1" w:styleId="Tablebulletlistlevel4">
    <w:name w:val="Table bullet list level 4"/>
    <w:basedOn w:val="Tablebulletlistlevel3"/>
    <w:uiPriority w:val="6"/>
    <w:semiHidden/>
    <w:qFormat/>
    <w:rsid w:val="002716CD"/>
    <w:pPr>
      <w:numPr>
        <w:ilvl w:val="3"/>
      </w:numPr>
    </w:pPr>
  </w:style>
  <w:style w:type="paragraph" w:customStyle="1" w:styleId="Tablebulletlistlevel5">
    <w:name w:val="Table bullet list level 5"/>
    <w:basedOn w:val="Tablebulletlistlevel4"/>
    <w:uiPriority w:val="6"/>
    <w:semiHidden/>
    <w:qFormat/>
    <w:rsid w:val="002716CD"/>
    <w:pPr>
      <w:numPr>
        <w:ilvl w:val="4"/>
      </w:numPr>
    </w:pPr>
  </w:style>
  <w:style w:type="paragraph" w:customStyle="1" w:styleId="Tablebulletlistlevel6">
    <w:name w:val="Table bullet list level 6"/>
    <w:basedOn w:val="Tablebulletlistlevel5"/>
    <w:uiPriority w:val="6"/>
    <w:semiHidden/>
    <w:qFormat/>
    <w:rsid w:val="001D7CA4"/>
    <w:pPr>
      <w:numPr>
        <w:ilvl w:val="5"/>
      </w:numPr>
    </w:pPr>
  </w:style>
  <w:style w:type="paragraph" w:customStyle="1" w:styleId="Tablebulletlistlevel7">
    <w:name w:val="Table bullet list level 7"/>
    <w:basedOn w:val="Tablebulletlistlevel6"/>
    <w:uiPriority w:val="6"/>
    <w:semiHidden/>
    <w:qFormat/>
    <w:rsid w:val="002716CD"/>
    <w:pPr>
      <w:numPr>
        <w:ilvl w:val="6"/>
      </w:numPr>
    </w:pPr>
  </w:style>
  <w:style w:type="paragraph" w:customStyle="1" w:styleId="Tablebulletlistlevel8">
    <w:name w:val="Table bullet list level 8"/>
    <w:basedOn w:val="Tablebulletlistlevel7"/>
    <w:uiPriority w:val="6"/>
    <w:semiHidden/>
    <w:qFormat/>
    <w:rsid w:val="002716CD"/>
    <w:pPr>
      <w:numPr>
        <w:ilvl w:val="7"/>
      </w:numPr>
    </w:pPr>
  </w:style>
  <w:style w:type="paragraph" w:customStyle="1" w:styleId="Tablebulletlistlevel9">
    <w:name w:val="Table bullet list level 9"/>
    <w:basedOn w:val="Tablebulletlistlevel8"/>
    <w:uiPriority w:val="6"/>
    <w:semiHidden/>
    <w:qFormat/>
    <w:rsid w:val="002716CD"/>
    <w:pPr>
      <w:numPr>
        <w:ilvl w:val="8"/>
      </w:numPr>
    </w:pPr>
  </w:style>
  <w:style w:type="numbering" w:customStyle="1" w:styleId="Tablebulletlist">
    <w:name w:val="Table bullet list"/>
    <w:uiPriority w:val="99"/>
    <w:rsid w:val="002716CD"/>
    <w:pPr>
      <w:numPr>
        <w:numId w:val="4"/>
      </w:numPr>
    </w:pPr>
  </w:style>
  <w:style w:type="paragraph" w:customStyle="1" w:styleId="Tablenumberlistlevel1">
    <w:name w:val="Table number list level 1"/>
    <w:uiPriority w:val="7"/>
    <w:rsid w:val="002716CD"/>
    <w:pPr>
      <w:numPr>
        <w:numId w:val="6"/>
      </w:numPr>
      <w:spacing w:after="20"/>
    </w:pPr>
  </w:style>
  <w:style w:type="paragraph" w:customStyle="1" w:styleId="Tablenumberlistlevel2">
    <w:name w:val="Table number list level 2"/>
    <w:basedOn w:val="Tablenumberlistlevel1"/>
    <w:uiPriority w:val="7"/>
    <w:semiHidden/>
    <w:rsid w:val="002716CD"/>
    <w:pPr>
      <w:numPr>
        <w:ilvl w:val="1"/>
      </w:numPr>
    </w:pPr>
  </w:style>
  <w:style w:type="paragraph" w:customStyle="1" w:styleId="Tablenumberlistlevel3">
    <w:name w:val="Table number list level 3"/>
    <w:basedOn w:val="Tablenumberlistlevel2"/>
    <w:uiPriority w:val="7"/>
    <w:semiHidden/>
    <w:qFormat/>
    <w:rsid w:val="002716CD"/>
    <w:pPr>
      <w:numPr>
        <w:ilvl w:val="2"/>
      </w:numPr>
    </w:pPr>
  </w:style>
  <w:style w:type="paragraph" w:customStyle="1" w:styleId="Tablenumberlistlevel4">
    <w:name w:val="Table number list level 4"/>
    <w:basedOn w:val="Tablenumberlistlevel3"/>
    <w:uiPriority w:val="7"/>
    <w:semiHidden/>
    <w:qFormat/>
    <w:rsid w:val="002716CD"/>
    <w:pPr>
      <w:numPr>
        <w:ilvl w:val="3"/>
      </w:numPr>
    </w:pPr>
  </w:style>
  <w:style w:type="paragraph" w:customStyle="1" w:styleId="Tablenumberlistlevel5">
    <w:name w:val="Table number list level 5"/>
    <w:basedOn w:val="Tablenumberlistlevel4"/>
    <w:uiPriority w:val="7"/>
    <w:semiHidden/>
    <w:qFormat/>
    <w:rsid w:val="002716CD"/>
    <w:pPr>
      <w:numPr>
        <w:ilvl w:val="4"/>
      </w:numPr>
    </w:pPr>
  </w:style>
  <w:style w:type="paragraph" w:customStyle="1" w:styleId="Tablenumberlistlevel6">
    <w:name w:val="Table number list level 6"/>
    <w:basedOn w:val="Tablenumberlistlevel5"/>
    <w:uiPriority w:val="7"/>
    <w:semiHidden/>
    <w:qFormat/>
    <w:rsid w:val="002716CD"/>
    <w:pPr>
      <w:numPr>
        <w:ilvl w:val="5"/>
      </w:numPr>
    </w:pPr>
  </w:style>
  <w:style w:type="paragraph" w:customStyle="1" w:styleId="Tablenumberlistlevel7">
    <w:name w:val="Table number list level 7"/>
    <w:basedOn w:val="Tablenumberlistlevel6"/>
    <w:uiPriority w:val="7"/>
    <w:semiHidden/>
    <w:qFormat/>
    <w:rsid w:val="002716CD"/>
    <w:pPr>
      <w:numPr>
        <w:ilvl w:val="6"/>
      </w:numPr>
    </w:pPr>
  </w:style>
  <w:style w:type="paragraph" w:customStyle="1" w:styleId="Tablenumberlistlevel8">
    <w:name w:val="Table number list level 8"/>
    <w:basedOn w:val="Tablenumberlistlevel7"/>
    <w:uiPriority w:val="7"/>
    <w:semiHidden/>
    <w:qFormat/>
    <w:rsid w:val="002716CD"/>
    <w:pPr>
      <w:numPr>
        <w:ilvl w:val="7"/>
      </w:numPr>
    </w:pPr>
  </w:style>
  <w:style w:type="paragraph" w:customStyle="1" w:styleId="Tablenumberlistlevel9">
    <w:name w:val="Table number list level 9"/>
    <w:basedOn w:val="Tablenumberlistlevel8"/>
    <w:uiPriority w:val="7"/>
    <w:semiHidden/>
    <w:qFormat/>
    <w:rsid w:val="002716CD"/>
    <w:pPr>
      <w:numPr>
        <w:ilvl w:val="8"/>
      </w:numPr>
    </w:pPr>
  </w:style>
  <w:style w:type="numbering" w:customStyle="1" w:styleId="Tablenumberlist">
    <w:name w:val="Table number list"/>
    <w:uiPriority w:val="99"/>
    <w:rsid w:val="002716CD"/>
    <w:pPr>
      <w:numPr>
        <w:numId w:val="5"/>
      </w:numPr>
    </w:pPr>
  </w:style>
  <w:style w:type="table" w:styleId="GridTable1Light-Accent4">
    <w:name w:val="Grid Table 1 Light Accent 4"/>
    <w:basedOn w:val="TableNormal"/>
    <w:uiPriority w:val="46"/>
    <w:rsid w:val="00EB0A3C"/>
    <w:pPr>
      <w:spacing w:after="0"/>
    </w:pPr>
    <w:tblPr>
      <w:tblStyleRowBandSize w:val="1"/>
      <w:tblStyleColBandSize w:val="1"/>
      <w:tblBorders>
        <w:top w:val="single" w:sz="4" w:space="0" w:color="D3B0DA" w:themeColor="accent4" w:themeTint="66"/>
        <w:left w:val="single" w:sz="4" w:space="0" w:color="D3B0DA" w:themeColor="accent4" w:themeTint="66"/>
        <w:bottom w:val="single" w:sz="4" w:space="0" w:color="D3B0DA" w:themeColor="accent4" w:themeTint="66"/>
        <w:right w:val="single" w:sz="4" w:space="0" w:color="D3B0DA" w:themeColor="accent4" w:themeTint="66"/>
        <w:insideH w:val="single" w:sz="4" w:space="0" w:color="D3B0DA" w:themeColor="accent4" w:themeTint="66"/>
        <w:insideV w:val="single" w:sz="4" w:space="0" w:color="D3B0D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E89C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89C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NTGTable">
    <w:name w:val="NTG Table"/>
    <w:basedOn w:val="TableGrid"/>
    <w:uiPriority w:val="99"/>
    <w:rsid w:val="003D0F63"/>
    <w:pPr>
      <w:spacing w:after="40"/>
    </w:pPr>
    <w:rPr>
      <w:szCs w:val="20"/>
      <w:lang w:eastAsia="en-AU"/>
    </w:rPr>
    <w:tblPr>
      <w:tblStyleRowBandSize w:val="1"/>
      <w:tblStyleColBandSize w:val="1"/>
    </w:tblPr>
    <w:trPr>
      <w:cantSplit/>
    </w:trPr>
    <w:tcPr>
      <w:shd w:val="clear" w:color="auto" w:fill="auto"/>
    </w:tcPr>
    <w:tblStylePr w:type="firstRow">
      <w:pPr>
        <w:wordWrap/>
        <w:spacing w:beforeLines="0" w:before="60" w:beforeAutospacing="0" w:afterLines="0" w:after="60" w:afterAutospacing="0" w:line="240" w:lineRule="auto"/>
        <w:ind w:leftChars="0" w:left="0" w:rightChars="0" w:right="0" w:firstLineChars="0" w:firstLine="0"/>
        <w:contextualSpacing w:val="0"/>
        <w:mirrorIndents w:val="0"/>
        <w:jc w:val="left"/>
        <w:outlineLvl w:val="9"/>
      </w:pPr>
      <w:rPr>
        <w:rFonts w:ascii="Arial" w:hAnsi="Arial"/>
        <w:b/>
        <w:sz w:val="22"/>
      </w:rPr>
      <w:tblPr/>
      <w:trPr>
        <w:tblHeader/>
      </w:trPr>
      <w:tcPr>
        <w:shd w:val="clear" w:color="auto" w:fill="D9D9D9" w:themeFill="background1" w:themeFillShade="D9"/>
      </w:tcPr>
    </w:tblStylePr>
    <w:tblStylePr w:type="lastRow">
      <w:rPr>
        <w:rFonts w:ascii="Arial" w:hAnsi="Arial"/>
        <w:sz w:val="22"/>
      </w:rPr>
    </w:tblStylePr>
    <w:tblStylePr w:type="firstCol">
      <w:rPr>
        <w:rFonts w:ascii="Arial" w:hAnsi="Arial"/>
        <w:sz w:val="22"/>
      </w:rPr>
    </w:tblStylePr>
    <w:tblStylePr w:type="lastCol">
      <w:rPr>
        <w:rFonts w:ascii="Arial" w:hAnsi="Arial"/>
        <w:sz w:val="22"/>
      </w:rPr>
    </w:tblStylePr>
    <w:tblStylePr w:type="band1Vert">
      <w:rPr>
        <w:rFonts w:ascii="Arial" w:hAnsi="Arial"/>
        <w:sz w:val="22"/>
      </w:rPr>
    </w:tblStylePr>
    <w:tblStylePr w:type="band2Vert">
      <w:rPr>
        <w:rFonts w:ascii="Arial" w:hAnsi="Arial"/>
        <w:sz w:val="22"/>
      </w:rPr>
    </w:tblStylePr>
    <w:tblStylePr w:type="band1Horz">
      <w:rPr>
        <w:rFonts w:ascii="Arial" w:hAnsi="Arial"/>
        <w:sz w:val="22"/>
      </w:rPr>
    </w:tblStylePr>
    <w:tblStylePr w:type="band2Horz">
      <w:rPr>
        <w:rFonts w:ascii="Arial" w:hAnsi="Arial"/>
        <w:sz w:val="22"/>
      </w:rPr>
    </w:tblStylePr>
    <w:tblStylePr w:type="neCell">
      <w:rPr>
        <w:rFonts w:ascii="Arial" w:hAnsi="Arial"/>
        <w:sz w:val="22"/>
      </w:rPr>
    </w:tblStylePr>
    <w:tblStylePr w:type="nwCell">
      <w:rPr>
        <w:rFonts w:ascii="Arial" w:hAnsi="Arial"/>
        <w:sz w:val="22"/>
      </w:rPr>
    </w:tblStylePr>
    <w:tblStylePr w:type="seCell">
      <w:rPr>
        <w:rFonts w:ascii="Arial" w:hAnsi="Arial"/>
        <w:sz w:val="22"/>
      </w:rPr>
    </w:tblStylePr>
    <w:tblStylePr w:type="swCell">
      <w:rPr>
        <w:rFonts w:ascii="Arial" w:hAnsi="Arial"/>
        <w:sz w:val="22"/>
      </w:rPr>
    </w:tblStylePr>
  </w:style>
  <w:style w:type="paragraph" w:styleId="Caption">
    <w:name w:val="caption"/>
    <w:basedOn w:val="Normal"/>
    <w:next w:val="Normal"/>
    <w:uiPriority w:val="35"/>
    <w:unhideWhenUsed/>
    <w:rsid w:val="00F858F2"/>
    <w:rPr>
      <w:iCs/>
      <w:sz w:val="20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5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5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5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8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.walsh@cqu.edu.au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0.jp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3.jp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cid:image003.png@01D3E086.CA687840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f\Desktop\ntg-general-portrait-word-template.dotx" TargetMode="External"/></Relationships>
</file>

<file path=word/theme/theme1.xml><?xml version="1.0" encoding="utf-8"?>
<a:theme xmlns:a="http://schemas.openxmlformats.org/drawingml/2006/main" name="NTG branding">
  <a:themeElements>
    <a:clrScheme name="NTG Colours">
      <a:dk1>
        <a:sysClr val="windowText" lastClr="000000"/>
      </a:dk1>
      <a:lt1>
        <a:sysClr val="window" lastClr="FFFFFF"/>
      </a:lt1>
      <a:dk2>
        <a:srgbClr val="BC5915"/>
      </a:dk2>
      <a:lt2>
        <a:srgbClr val="FFFFFF"/>
      </a:lt2>
      <a:accent1>
        <a:srgbClr val="527AA1"/>
      </a:accent1>
      <a:accent2>
        <a:srgbClr val="77794B"/>
      </a:accent2>
      <a:accent3>
        <a:srgbClr val="6E7C00"/>
      </a:accent3>
      <a:accent4>
        <a:srgbClr val="8C4799"/>
      </a:accent4>
      <a:accent5>
        <a:srgbClr val="A26B21"/>
      </a:accent5>
      <a:accent6>
        <a:srgbClr val="BD472A"/>
      </a:accent6>
      <a:hlink>
        <a:srgbClr val="0563C1"/>
      </a:hlink>
      <a:folHlink>
        <a:srgbClr val="8C4799"/>
      </a:folHlink>
    </a:clrScheme>
    <a:fontScheme name="NTG Fo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929476-CEFA-4C25-BB09-744E9C358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ntg-general-portrait-word-template.dotx</Template>
  <TotalTime>2</TotalTime>
  <Pages>1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Kỹ thuật tại vườn giúp tăng năng suất và chất lượng xoài</vt:lpstr>
    </vt:vector>
  </TitlesOfParts>
  <Company>Northern Territory Government</Company>
  <LinksUpToDate>false</LinksUpToDate>
  <CharactersWithSpaces>1033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Kỹ thuật tại vườn giúp tăng năng suất và chất lượng xoài</dc:title>
  <dc:creator>Northern Territory Government;Department of Primary Industry and Resources</dc:creator>
  <dc:description>In–field technology for mango quality and quantity</dc:description>
  <cp:lastModifiedBy>Vanessa Madrill</cp:lastModifiedBy>
  <cp:revision>3</cp:revision>
  <cp:lastPrinted>2016-02-04T04:37:00Z</cp:lastPrinted>
  <dcterms:created xsi:type="dcterms:W3CDTF">2018-10-26T06:49:00Z</dcterms:created>
  <dcterms:modified xsi:type="dcterms:W3CDTF">2018-10-26T06:50:00Z</dcterms:modified>
</cp:coreProperties>
</file>