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09D" w:rsidRDefault="00D0009D" w:rsidP="00124C06">
      <w:pPr>
        <w:jc w:val="right"/>
        <w:rPr>
          <w:rFonts w:ascii="Lato" w:hAnsi="Lato"/>
          <w:i/>
          <w:sz w:val="20"/>
          <w:szCs w:val="20"/>
        </w:rPr>
      </w:pPr>
      <w:r>
        <w:rPr>
          <w:rFonts w:ascii="Lato" w:hAnsi="Lato"/>
          <w:i/>
          <w:sz w:val="20"/>
          <w:szCs w:val="20"/>
        </w:rPr>
        <w:t>Vietnamese</w:t>
      </w:r>
    </w:p>
    <w:p w:rsidR="00D0009D" w:rsidRDefault="00D0009D" w:rsidP="00124C06">
      <w:pPr>
        <w:pBdr>
          <w:bottom w:val="single" w:sz="4" w:space="1" w:color="auto"/>
        </w:pBdr>
        <w:jc w:val="right"/>
        <w:rPr>
          <w:rFonts w:ascii="Lato" w:hAnsi="Lato"/>
        </w:rPr>
      </w:pPr>
      <w:proofErr w:type="spellStart"/>
      <w:r>
        <w:rPr>
          <w:rFonts w:ascii="Lato" w:hAnsi="Lato"/>
        </w:rPr>
        <w:t>Giáo</w:t>
      </w:r>
      <w:proofErr w:type="spellEnd"/>
      <w:r>
        <w:rPr>
          <w:rFonts w:ascii="Lato" w:hAnsi="Lato"/>
        </w:rPr>
        <w:t xml:space="preserve"> </w:t>
      </w:r>
      <w:proofErr w:type="spellStart"/>
      <w:r>
        <w:rPr>
          <w:rFonts w:ascii="Lato" w:hAnsi="Lato"/>
        </w:rPr>
        <w:t>sư</w:t>
      </w:r>
      <w:proofErr w:type="spellEnd"/>
      <w:r>
        <w:rPr>
          <w:rFonts w:ascii="Lato" w:hAnsi="Lato"/>
        </w:rPr>
        <w:t xml:space="preserve"> Andrew Robson </w:t>
      </w:r>
      <w:proofErr w:type="spellStart"/>
      <w:r>
        <w:rPr>
          <w:rFonts w:ascii="Lato" w:hAnsi="Lato"/>
        </w:rPr>
        <w:t>và</w:t>
      </w:r>
      <w:proofErr w:type="spellEnd"/>
      <w:r>
        <w:rPr>
          <w:rFonts w:ascii="Lato" w:hAnsi="Lato"/>
        </w:rPr>
        <w:t xml:space="preserve"> </w:t>
      </w:r>
      <w:proofErr w:type="spellStart"/>
      <w:r>
        <w:rPr>
          <w:rFonts w:ascii="Lato" w:hAnsi="Lato"/>
        </w:rPr>
        <w:t>Tiến</w:t>
      </w:r>
      <w:proofErr w:type="spellEnd"/>
      <w:r>
        <w:rPr>
          <w:rFonts w:ascii="Lato" w:hAnsi="Lato"/>
        </w:rPr>
        <w:t xml:space="preserve"> </w:t>
      </w:r>
      <w:proofErr w:type="spellStart"/>
      <w:r>
        <w:rPr>
          <w:rFonts w:ascii="Lato" w:hAnsi="Lato"/>
        </w:rPr>
        <w:t>sĩ</w:t>
      </w:r>
      <w:proofErr w:type="spellEnd"/>
      <w:r>
        <w:rPr>
          <w:rFonts w:ascii="Lato" w:hAnsi="Lato"/>
        </w:rPr>
        <w:t xml:space="preserve"> </w:t>
      </w:r>
      <w:proofErr w:type="spellStart"/>
      <w:r>
        <w:rPr>
          <w:rFonts w:ascii="Lato" w:hAnsi="Lato"/>
        </w:rPr>
        <w:t>Moshiur</w:t>
      </w:r>
      <w:proofErr w:type="spellEnd"/>
      <w:r>
        <w:rPr>
          <w:rFonts w:ascii="Lato" w:hAnsi="Lato"/>
        </w:rPr>
        <w:t xml:space="preserve"> Rahman</w:t>
      </w:r>
      <w:r>
        <w:rPr>
          <w:rFonts w:ascii="Lato" w:hAnsi="Lato"/>
        </w:rPr>
        <w:br/>
      </w:r>
      <w:proofErr w:type="spellStart"/>
      <w:r>
        <w:rPr>
          <w:rFonts w:ascii="Lato" w:hAnsi="Lato"/>
        </w:rPr>
        <w:t>Trường</w:t>
      </w:r>
      <w:proofErr w:type="spellEnd"/>
      <w:r>
        <w:rPr>
          <w:rFonts w:ascii="Lato" w:hAnsi="Lato"/>
        </w:rPr>
        <w:t xml:space="preserve"> </w:t>
      </w:r>
      <w:proofErr w:type="spellStart"/>
      <w:r>
        <w:rPr>
          <w:rFonts w:ascii="Lato" w:hAnsi="Lato"/>
        </w:rPr>
        <w:t>đại</w:t>
      </w:r>
      <w:proofErr w:type="spellEnd"/>
      <w:r>
        <w:rPr>
          <w:rFonts w:ascii="Lato" w:hAnsi="Lato"/>
        </w:rPr>
        <w:t xml:space="preserve"> </w:t>
      </w:r>
      <w:proofErr w:type="spellStart"/>
      <w:r>
        <w:rPr>
          <w:rFonts w:ascii="Lato" w:hAnsi="Lato"/>
        </w:rPr>
        <w:t>học</w:t>
      </w:r>
      <w:proofErr w:type="spellEnd"/>
      <w:r>
        <w:rPr>
          <w:rFonts w:ascii="Lato" w:hAnsi="Lato"/>
        </w:rPr>
        <w:t xml:space="preserve"> </w:t>
      </w:r>
      <w:proofErr w:type="spellStart"/>
      <w:r>
        <w:rPr>
          <w:rFonts w:ascii="Lato" w:hAnsi="Lato"/>
        </w:rPr>
        <w:t>Tân</w:t>
      </w:r>
      <w:proofErr w:type="spellEnd"/>
      <w:r>
        <w:rPr>
          <w:rFonts w:ascii="Lato" w:hAnsi="Lato"/>
        </w:rPr>
        <w:t xml:space="preserve"> Anh </w:t>
      </w:r>
      <w:proofErr w:type="gramStart"/>
      <w:r>
        <w:rPr>
          <w:rFonts w:ascii="Lato" w:hAnsi="Lato"/>
        </w:rPr>
        <w:t>( New</w:t>
      </w:r>
      <w:proofErr w:type="gramEnd"/>
      <w:r>
        <w:rPr>
          <w:rFonts w:ascii="Lato" w:hAnsi="Lato"/>
        </w:rPr>
        <w:t xml:space="preserve"> England)</w:t>
      </w:r>
      <w:r w:rsidR="00124C06">
        <w:rPr>
          <w:rFonts w:ascii="Lato" w:hAnsi="Lato"/>
        </w:rPr>
        <w:br/>
      </w:r>
      <w:hyperlink r:id="rId8" w:history="1">
        <w:r>
          <w:rPr>
            <w:rStyle w:val="Hyperlink"/>
            <w:rFonts w:ascii="Lato" w:hAnsi="Lato"/>
          </w:rPr>
          <w:t>Andrew.robson@une.edu.au</w:t>
        </w:r>
      </w:hyperlink>
      <w:r>
        <w:rPr>
          <w:rFonts w:ascii="Lato" w:hAnsi="Lato"/>
        </w:rPr>
        <w:t xml:space="preserve"> and </w:t>
      </w:r>
      <w:hyperlink r:id="rId9" w:history="1">
        <w:r>
          <w:rPr>
            <w:rStyle w:val="Hyperlink"/>
            <w:rFonts w:ascii="Lato" w:hAnsi="Lato"/>
          </w:rPr>
          <w:t>mrahma37@une.edu.au</w:t>
        </w:r>
      </w:hyperlink>
    </w:p>
    <w:p w:rsidR="00D0009D" w:rsidRDefault="00124C06" w:rsidP="00D0009D">
      <w:pPr>
        <w:spacing w:line="360" w:lineRule="auto"/>
        <w:jc w:val="both"/>
        <w:rPr>
          <w:rFonts w:ascii="Lato" w:hAnsi="Lato"/>
        </w:rPr>
      </w:pPr>
      <w:r>
        <w:rPr>
          <w:noProof/>
          <w:lang w:eastAsia="en-AU"/>
        </w:rPr>
        <mc:AlternateContent>
          <mc:Choice Requires="wpg">
            <w:drawing>
              <wp:inline distT="0" distB="0" distL="0" distR="0" wp14:anchorId="5C3484E3" wp14:editId="65DAEDCD">
                <wp:extent cx="6120130" cy="3886205"/>
                <wp:effectExtent l="0" t="0" r="0" b="0"/>
                <wp:docPr id="11" name="Group 11" descr="Derived yield map for NT Mango Block 3 (Left) Classified NDVI Map for NT Mango Block 3 (right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886205"/>
                          <a:chOff x="0" y="0"/>
                          <a:chExt cx="6794855" cy="431482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id:image004.jpg@01D3E087.BDB0BE40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id:image006.png@01D3E087.BDB0BE40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7590" y="0"/>
                            <a:ext cx="351726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47D446" id="Group 11" o:spid="_x0000_s1026" alt="Derived yield map for NT Mango Block 3 (Left) Classified NDVI Map for NT Mango Block 3 (right)" style="width:481.9pt;height:306pt;mso-position-horizontal-relative:char;mso-position-vertical-relative:line" coordsize="67948,431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cid:image004.jpg@01D3E087.BDB0BE40" style="position:absolute;width:31457;height:4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NHPAAAAA2wAAAA8AAABkcnMvZG93bnJldi54bWxET02LwjAQvQv+hzDC3jTdLohUo7iC4N5c&#10;7UFvQzM2xWZSm2i7/94sCN7m8T5nseptLR7U+sqxgs9JAoK4cLriUkF+3I5nIHxA1lg7JgV/5GG1&#10;HA4WmGnX8S89DqEUMYR9hgpMCE0mpS8MWfQT1xBH7uJaiyHCtpS6xS6G21qmSTKVFiuODQYb2hgq&#10;roe7VWBnx2lx/r7J1OSnPW3Ln+7rclbqY9Sv5yAC9eEtfrl3Os5P4f+XeI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B40c8AAAADbAAAADwAAAAAAAAAAAAAAAACfAgAA&#10;ZHJzL2Rvd25yZXYueG1sUEsFBgAAAAAEAAQA9wAAAIwDAAAAAA==&#10;">
                  <v:imagedata r:id="rId14" r:href="rId15"/>
                  <v:path arrowok="t"/>
                </v:shape>
                <v:shape id="Picture 13" o:spid="_x0000_s1028" type="#_x0000_t75" alt="cid:image006.png@01D3E087.BDB0BE40" style="position:absolute;left:32775;width:35173;height:43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T1OS+AAAA2wAAAA8AAABkcnMvZG93bnJldi54bWxET02LwjAQvQv+hzCCF7Gp7qK2GkUEYa9b&#10;Ba9DM7bFZlKaWOu/N4LgbR7vcza73tSio9ZVlhXMohgEcW51xYWC8+k4XYFwHlljbZkUPMnBbjsc&#10;bDDV9sH/1GW+ECGEXYoKSu+bVEqXl2TQRbYhDtzVtgZ9gG0hdYuPEG5qOY/jhTRYcWgosaFDSfkt&#10;uxsFv5PjlSmZLeeXpsr6Lk8s7hOlxqN+vwbhqfdf8cf9p8P8H3j/Eg6Q2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uT1OS+AAAA2wAAAA8AAAAAAAAAAAAAAAAAnwIAAGRy&#10;cy9kb3ducmV2LnhtbFBLBQYAAAAABAAEAPcAAACKAwAAAAA=&#10;">
                  <v:imagedata r:id="rId16" r:href="rId17"/>
                  <v:path arrowok="t"/>
                </v:shape>
                <w10:anchorlock/>
              </v:group>
            </w:pict>
          </mc:Fallback>
        </mc:AlternateContent>
      </w:r>
    </w:p>
    <w:p w:rsidR="00D0009D" w:rsidRDefault="00D0009D" w:rsidP="00124C06">
      <w:proofErr w:type="spellStart"/>
      <w:r>
        <w:t>Việc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suất</w:t>
      </w:r>
      <w:proofErr w:type="spellEnd"/>
      <w:r>
        <w:t xml:space="preserve"> </w:t>
      </w:r>
      <w:proofErr w:type="spellStart"/>
      <w:r>
        <w:t>xoài</w:t>
      </w:r>
      <w:proofErr w:type="spellEnd"/>
      <w:r>
        <w:t xml:space="preserve">: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(</w:t>
      </w:r>
      <w:proofErr w:type="spellStart"/>
      <w:r>
        <w:t>kílô</w:t>
      </w:r>
      <w:proofErr w:type="spellEnd"/>
      <w:r>
        <w:t>/</w:t>
      </w:r>
      <w:proofErr w:type="spellStart"/>
      <w:r>
        <w:t>cây</w:t>
      </w:r>
      <w:proofErr w:type="spellEnd"/>
      <w:r>
        <w:t xml:space="preserve">)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,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proofErr w:type="gramStart"/>
      <w:r>
        <w:t>thu</w:t>
      </w:r>
      <w:proofErr w:type="spellEnd"/>
      <w:proofErr w:type="gramEnd"/>
      <w:r>
        <w:t xml:space="preserve"> </w:t>
      </w:r>
      <w:proofErr w:type="spellStart"/>
      <w:r>
        <w:t>hoạch</w:t>
      </w:r>
      <w:proofErr w:type="spellEnd"/>
      <w:r>
        <w:t xml:space="preserve">,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trồng</w:t>
      </w:r>
      <w:proofErr w:type="spellEnd"/>
      <w:r>
        <w:t xml:space="preserve"> </w:t>
      </w:r>
      <w:proofErr w:type="spellStart"/>
      <w:r>
        <w:t>xoài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hậu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(</w:t>
      </w:r>
      <w:proofErr w:type="spellStart"/>
      <w:r>
        <w:t>thí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: </w:t>
      </w:r>
      <w:proofErr w:type="spellStart"/>
      <w:r>
        <w:t>lao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,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gói</w:t>
      </w:r>
      <w:proofErr w:type="spellEnd"/>
      <w:r>
        <w:t xml:space="preserve">, </w:t>
      </w:r>
      <w:proofErr w:type="spellStart"/>
      <w:r>
        <w:t>cất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,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)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bán</w:t>
      </w:r>
      <w:proofErr w:type="spellEnd"/>
      <w:r>
        <w:t xml:space="preserve">. </w:t>
      </w:r>
    </w:p>
    <w:p w:rsidR="00D0009D" w:rsidRDefault="00D0009D" w:rsidP="00124C06">
      <w:proofErr w:type="spellStart"/>
      <w:r>
        <w:t>Ngoài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biến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suất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vườn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trồng</w:t>
      </w:r>
      <w:proofErr w:type="spellEnd"/>
      <w:r>
        <w:t xml:space="preserve"> </w:t>
      </w:r>
      <w:proofErr w:type="spellStart"/>
      <w:r>
        <w:t>xoài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, </w:t>
      </w:r>
      <w:proofErr w:type="spellStart"/>
      <w:r>
        <w:t>chẳng</w:t>
      </w:r>
      <w:proofErr w:type="spellEnd"/>
      <w:r>
        <w:t xml:space="preserve"> </w:t>
      </w:r>
      <w:proofErr w:type="spellStart"/>
      <w:r>
        <w:t>hạn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chú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nông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tố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kém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tỷ</w:t>
      </w:r>
      <w:proofErr w:type="spellEnd"/>
      <w:r>
        <w:t xml:space="preserve"> </w:t>
      </w:r>
      <w:proofErr w:type="spellStart"/>
      <w:r>
        <w:t>lệ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,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dinh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, </w:t>
      </w:r>
      <w:proofErr w:type="spellStart"/>
      <w:r>
        <w:t>thuốc</w:t>
      </w:r>
      <w:proofErr w:type="spellEnd"/>
      <w:r>
        <w:t xml:space="preserve"> </w:t>
      </w:r>
      <w:proofErr w:type="spellStart"/>
      <w:r>
        <w:t>trừ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 </w:t>
      </w:r>
      <w:proofErr w:type="spellStart"/>
      <w:r>
        <w:t>v.v</w:t>
      </w:r>
      <w:proofErr w:type="spellEnd"/>
      <w:r>
        <w:t xml:space="preserve">… </w:t>
      </w:r>
    </w:p>
    <w:p w:rsidR="00124C06" w:rsidRDefault="00124C06" w:rsidP="00124C06">
      <w:bookmarkStart w:id="0" w:name="_GoBack"/>
      <w:bookmarkEnd w:id="0"/>
    </w:p>
    <w:p w:rsidR="00124C06" w:rsidRDefault="00124C06">
      <w:pPr>
        <w:spacing w:after="200" w:line="240" w:lineRule="auto"/>
      </w:pPr>
      <w:r>
        <w:rPr>
          <w:noProof/>
          <w:lang w:eastAsia="en-AU"/>
        </w:rPr>
        <mc:AlternateContent>
          <mc:Choice Requires="wpg">
            <w:drawing>
              <wp:inline distT="0" distB="0" distL="0" distR="0">
                <wp:extent cx="5920740" cy="549210"/>
                <wp:effectExtent l="0" t="0" r="3810" b="3810"/>
                <wp:docPr id="10" name="Group 10" descr="(Left to Right) Rural Reseaerch and Development for Profit Logo, Department of Agriculture and Water Resources, Horticulture Innovation Australia, University of New England, Precision Agriculture Research Group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740" cy="549210"/>
                          <a:chOff x="0" y="0"/>
                          <a:chExt cx="6797758" cy="630621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Image result for UNE PARG logo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133" y="0"/>
                            <a:ext cx="195262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cid:image003.png@01D3E086.CA687840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091" y="23751"/>
                            <a:ext cx="12668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cid:image007.png@01D3E087.51345FB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1" b="20491"/>
                          <a:stretch/>
                        </pic:blipFill>
                        <pic:spPr bwMode="auto">
                          <a:xfrm>
                            <a:off x="2280063" y="0"/>
                            <a:ext cx="906145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cid:image014.png@01D3E087.BDB0BE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99" b="19505"/>
                          <a:stretch/>
                        </pic:blipFill>
                        <pic:spPr bwMode="auto">
                          <a:xfrm>
                            <a:off x="0" y="35626"/>
                            <a:ext cx="185039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B2A9BA" id="Group 10" o:spid="_x0000_s1026" alt="(Left to Right) Rural Reseaerch and Development for Profit Logo, Department of Agriculture and Water Resources, Horticulture Innovation Australia, University of New England, Precision Agriculture Research Group." style="width:466.2pt;height:43.25pt;mso-position-horizontal-relative:char;mso-position-vertical-relative:line" coordsize="67977,63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">
                <v:shape id="Picture 4" o:spid="_x0000_s1027" type="#_x0000_t75" alt="Image result for UNE PARG logo" style="position:absolute;left:48451;width:19526;height:6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4TjEAAAA2gAAAA8AAABkcnMvZG93bnJldi54bWxEj0FrwkAUhO9C/8PyhN50Y6mlRlcJlqAH&#10;e9AqeHxmn0kw+zbsbjX213cLBY/DzHzDzBadacSVnK8tKxgNExDEhdU1lwr2X/ngHYQPyBoby6Tg&#10;Th4W86feDFNtb7yl6y6UIkLYp6igCqFNpfRFRQb90LbE0TtbZzBE6UqpHd4i3DTyJUnepMGa40KF&#10;LS0rKi67b6Pgsjm1tMl/spyWH6txdvw8HdxEqed+l01BBOrCI/zfXmsFr/B3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H4TjEAAAA2gAAAA8AAAAAAAAAAAAAAAAA&#10;nwIAAGRycy9kb3ducmV2LnhtbFBLBQYAAAAABAAEAPcAAACQAwAAAAA=&#10;">
                  <v:imagedata r:id="rId26" r:href="rId27"/>
                  <v:path arrowok="t"/>
                </v:shape>
                <v:shape id="Picture 7" o:spid="_x0000_s1028" type="#_x0000_t75" alt="cid:image003.png@01D3E086.CA687840" style="position:absolute;left:33250;top:237;width:12669;height:6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g3d/CAAAA2gAAAA8AAABkcnMvZG93bnJldi54bWxEj81qAjEUhfeFvkO4he5qpg5omRplKBRc&#10;CFJ14+4yuc4MJjdDksaxT28KgsvD+fk4i9VojUjkQ+9YwfukAEHcON1zq+Cw/377ABEiskbjmBRc&#10;KcBq+fy0wEq7C/9Q2sVW5BEOFSroYhwqKUPTkcUwcQNx9k7OW4xZ+lZqj5c8bo2cFsVMWuw5Ezoc&#10;6Kuj5rz7tRly/dvMTSqTKabpcCx9XW5jrdTry1h/gog0xkf43l5rBXP4v5JvgF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4N3fwgAAANoAAAAPAAAAAAAAAAAAAAAAAJ8C&#10;AABkcnMvZG93bnJldi54bWxQSwUGAAAAAAQABAD3AAAAjgMAAAAA&#10;">
                  <v:imagedata r:id="rId28" r:href="rId29"/>
                  <v:path arrowok="t"/>
                </v:shape>
                <v:shape id="Picture 8" o:spid="_x0000_s1029" type="#_x0000_t75" alt="cid:image007.png@01D3E087.51345FB0" style="position:absolute;left:22800;width:9062;height:6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EPfAAAAA2gAAAA8AAABkcnMvZG93bnJldi54bWxET8uKwjAU3Q/4D+EK7sZUZ/BRG0WEAcHV&#10;+ADdXZrbptjclCbW+vdmMTDLw3lnm97WoqPWV44VTMYJCOLc6YpLBefTz+cChA/IGmvHpOBFHjbr&#10;wUeGqXZP/qXuGEoRQ9inqMCE0KRS+tyQRT92DXHkCtdaDBG2pdQtPmO4reU0SWbSYsWxwWBDO0P5&#10;/fiwCpaH69IXel4+upmZbg9f8vt26ZQaDfvtCkSgPvyL/9x7rSBujVfiDZD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0wQ98AAAADaAAAADwAAAAAAAAAAAAAAAACfAgAA&#10;ZHJzL2Rvd25yZXYueG1sUEsFBgAAAAAEAAQA9wAAAIwDAAAAAA==&#10;">
                  <v:imagedata r:id="rId30" r:href="rId31" croptop="6987f" cropbottom="13429f"/>
                  <v:path arrowok="t"/>
                </v:shape>
                <v:shape id="Picture 9" o:spid="_x0000_s1030" type="#_x0000_t75" alt="cid:image014.png@01D3E087.BDB0BE40" style="position:absolute;top:356;width:18503;height:5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FepbFAAAA2gAAAA8AAABkcnMvZG93bnJldi54bWxEj0FrwkAUhO+F/oflFXprNopoja5SK4V6&#10;iFj14u2RfWZjs2/T7Fbjv3eFQo/DzHzDTOedrcWZWl85VtBLUhDEhdMVlwr2u4+XVxA+IGusHZOC&#10;K3mYzx4fpphpd+EvOm9DKSKEfYYKTAhNJqUvDFn0iWuIo3d0rcUQZVtK3eIlwm0t+2k6lBYrjgsG&#10;G3o3VHxvf62Cn5XMB6vjaCTX6SI/LMNuk5uTUs9P3dsERKAu/If/2p9awRjuV+IN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RXqWxQAAANoAAAAPAAAAAAAAAAAAAAAA&#10;AJ8CAABkcnMvZG93bnJldi54bWxQSwUGAAAAAAQABAD3AAAAkQMAAAAA&#10;">
                  <v:imagedata r:id="rId32" r:href="rId33" croptop="11927f" cropbottom="12783f"/>
                  <v:path arrowok="t"/>
                </v:shape>
                <w10:anchorlock/>
              </v:group>
            </w:pict>
          </mc:Fallback>
        </mc:AlternateContent>
      </w:r>
      <w:r>
        <w:br w:type="page"/>
      </w:r>
    </w:p>
    <w:p w:rsidR="00D0009D" w:rsidRDefault="00D0009D" w:rsidP="00124C06">
      <w:proofErr w:type="spellStart"/>
      <w:r>
        <w:lastRenderedPageBreak/>
        <w:t>Trong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nghiên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,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xạ</w:t>
      </w:r>
      <w:proofErr w:type="spellEnd"/>
      <w:r>
        <w:t xml:space="preserve"> </w:t>
      </w:r>
      <w:proofErr w:type="spellStart"/>
      <w:r>
        <w:t>quang</w:t>
      </w:r>
      <w:proofErr w:type="spellEnd"/>
      <w:r>
        <w:t xml:space="preserve"> </w:t>
      </w:r>
      <w:proofErr w:type="spellStart"/>
      <w:r>
        <w:t>phổ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tán</w:t>
      </w:r>
      <w:proofErr w:type="spellEnd"/>
      <w:r>
        <w:t xml:space="preserve"> </w:t>
      </w:r>
      <w:proofErr w:type="spellStart"/>
      <w:r>
        <w:t>xoài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vòm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(TCA)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(30 cm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) </w:t>
      </w:r>
      <w:proofErr w:type="spellStart"/>
      <w:r>
        <w:t>WorldView</w:t>
      </w:r>
      <w:proofErr w:type="spellEnd"/>
      <w:r>
        <w:t xml:space="preserve"> 3 (WV3)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vệ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. </w:t>
      </w:r>
      <w:proofErr w:type="spellStart"/>
      <w:r>
        <w:t>Mười</w:t>
      </w:r>
      <w:proofErr w:type="spellEnd"/>
      <w:r>
        <w:t xml:space="preserve"> </w:t>
      </w:r>
      <w:proofErr w:type="spellStart"/>
      <w:r>
        <w:t>tám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ở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vườn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‘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vườn</w:t>
      </w:r>
      <w:proofErr w:type="spellEnd"/>
      <w:r>
        <w:t xml:space="preserve">’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suất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vòm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(TCA)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(VIs)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gốc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xạ</w:t>
      </w:r>
      <w:proofErr w:type="spellEnd"/>
      <w:r>
        <w:t xml:space="preserve"> </w:t>
      </w:r>
      <w:proofErr w:type="spellStart"/>
      <w:r>
        <w:t>vòm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. </w:t>
      </w:r>
      <w:proofErr w:type="spellStart"/>
      <w:r>
        <w:t>Khi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,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đoán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suất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vườn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.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vườn</w:t>
      </w:r>
      <w:proofErr w:type="spellEnd"/>
      <w:r>
        <w:t xml:space="preserve"> </w:t>
      </w:r>
      <w:proofErr w:type="spellStart"/>
      <w:r>
        <w:t>xoài</w:t>
      </w:r>
      <w:proofErr w:type="spellEnd"/>
      <w:r>
        <w:t xml:space="preserve"> ở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Lãnh</w:t>
      </w:r>
      <w:proofErr w:type="spellEnd"/>
      <w:r>
        <w:t xml:space="preserve"> </w:t>
      </w:r>
      <w:proofErr w:type="spellStart"/>
      <w:r>
        <w:t>Thổ</w:t>
      </w:r>
      <w:proofErr w:type="spellEnd"/>
      <w:r>
        <w:t xml:space="preserve"> </w:t>
      </w:r>
      <w:proofErr w:type="spellStart"/>
      <w:r>
        <w:t>Bắc</w:t>
      </w:r>
      <w:proofErr w:type="spellEnd"/>
      <w:r>
        <w:t xml:space="preserve"> </w:t>
      </w:r>
      <w:proofErr w:type="spellStart"/>
      <w:r>
        <w:t>Úc</w:t>
      </w:r>
      <w:proofErr w:type="spellEnd"/>
      <w:r>
        <w:t xml:space="preserve"> (NT) </w:t>
      </w:r>
      <w:proofErr w:type="spellStart"/>
      <w:r>
        <w:t>và</w:t>
      </w:r>
      <w:proofErr w:type="spellEnd"/>
      <w:r>
        <w:t xml:space="preserve"> Bundaberg (QLD)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mùa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2016 </w:t>
      </w:r>
      <w:proofErr w:type="spellStart"/>
      <w:r>
        <w:t>và</w:t>
      </w:r>
      <w:proofErr w:type="spellEnd"/>
      <w:r>
        <w:t xml:space="preserve"> 2017. </w:t>
      </w:r>
    </w:p>
    <w:p w:rsidR="00D0009D" w:rsidRDefault="00D0009D" w:rsidP="00124C06">
      <w:r>
        <w:t xml:space="preserve">Cho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mùa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2017,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đoán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suất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3 </w:t>
      </w:r>
      <w:proofErr w:type="spellStart"/>
      <w:r>
        <w:t>vườn</w:t>
      </w:r>
      <w:proofErr w:type="spellEnd"/>
      <w:r>
        <w:t xml:space="preserve"> ở </w:t>
      </w:r>
      <w:proofErr w:type="spellStart"/>
      <w:r>
        <w:t>Lãnh</w:t>
      </w:r>
      <w:proofErr w:type="spellEnd"/>
      <w:r>
        <w:t xml:space="preserve"> </w:t>
      </w:r>
      <w:proofErr w:type="spellStart"/>
      <w:r>
        <w:t>Thổ</w:t>
      </w:r>
      <w:proofErr w:type="spellEnd"/>
      <w:r>
        <w:t xml:space="preserve"> </w:t>
      </w:r>
      <w:proofErr w:type="spellStart"/>
      <w:r>
        <w:t>Bắc</w:t>
      </w:r>
      <w:proofErr w:type="spellEnd"/>
      <w:r>
        <w:t xml:space="preserve"> </w:t>
      </w:r>
      <w:proofErr w:type="spellStart"/>
      <w:r>
        <w:t>Úc</w:t>
      </w:r>
      <w:proofErr w:type="spellEnd"/>
      <w:r>
        <w:t xml:space="preserve"> </w:t>
      </w:r>
      <w:proofErr w:type="spellStart"/>
      <w:r>
        <w:t>dao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88% </w:t>
      </w:r>
      <w:proofErr w:type="spellStart"/>
      <w:r>
        <w:t>đến</w:t>
      </w:r>
      <w:proofErr w:type="spellEnd"/>
      <w:r>
        <w:t xml:space="preserve"> 130%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(VIs)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gốc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xạ</w:t>
      </w:r>
      <w:proofErr w:type="spellEnd"/>
      <w:r>
        <w:t xml:space="preserve"> </w:t>
      </w:r>
      <w:proofErr w:type="spellStart"/>
      <w:r>
        <w:t>vòm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.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VIs </w:t>
      </w:r>
      <w:proofErr w:type="spellStart"/>
      <w:r>
        <w:t>với</w:t>
      </w:r>
      <w:proofErr w:type="spellEnd"/>
      <w:r>
        <w:t xml:space="preserve"> TCA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95%. Cho </w:t>
      </w:r>
      <w:proofErr w:type="spellStart"/>
      <w:r>
        <w:t>vùng</w:t>
      </w:r>
      <w:proofErr w:type="spellEnd"/>
      <w:r>
        <w:t xml:space="preserve"> Bundaberg,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đoán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VIs </w:t>
      </w:r>
      <w:proofErr w:type="spellStart"/>
      <w:r>
        <w:t>dao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77% </w:t>
      </w:r>
      <w:proofErr w:type="spellStart"/>
      <w:r>
        <w:t>đến</w:t>
      </w:r>
      <w:proofErr w:type="spellEnd"/>
      <w:r>
        <w:t xml:space="preserve"> 99%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. </w:t>
      </w:r>
    </w:p>
    <w:p w:rsidR="00D0009D" w:rsidRDefault="00D0009D" w:rsidP="00124C06">
      <w:proofErr w:type="spellStart"/>
      <w:r>
        <w:t>Sự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thấy</w:t>
      </w:r>
      <w:proofErr w:type="spellEnd"/>
      <w:r>
        <w:t xml:space="preserve"> </w:t>
      </w:r>
      <w:proofErr w:type="spellStart"/>
      <w:r>
        <w:t>rằng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ngành</w:t>
      </w:r>
      <w:proofErr w:type="spellEnd"/>
      <w:r>
        <w:t xml:space="preserve"> </w:t>
      </w:r>
      <w:proofErr w:type="spellStart"/>
      <w:r>
        <w:t>xoài</w:t>
      </w:r>
      <w:proofErr w:type="spellEnd"/>
      <w:r>
        <w:t xml:space="preserve"> ở </w:t>
      </w:r>
      <w:proofErr w:type="spellStart"/>
      <w:r>
        <w:t>Úc</w:t>
      </w:r>
      <w:proofErr w:type="spellEnd"/>
      <w:r>
        <w:t xml:space="preserve">,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tiềm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suất</w:t>
      </w:r>
      <w:proofErr w:type="spellEnd"/>
      <w:r>
        <w:t xml:space="preserve">,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giám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thương</w:t>
      </w:r>
      <w:proofErr w:type="spellEnd"/>
      <w:r>
        <w:t xml:space="preserve"> </w:t>
      </w:r>
      <w:proofErr w:type="spellStart"/>
      <w:r>
        <w:t>mại</w:t>
      </w:r>
      <w:proofErr w:type="spellEnd"/>
      <w:r>
        <w:t xml:space="preserve">. </w:t>
      </w:r>
    </w:p>
    <w:p w:rsidR="00D0009D" w:rsidRDefault="00D0009D" w:rsidP="00124C06">
      <w:pPr>
        <w:rPr>
          <w:color w:val="1F497D"/>
        </w:rPr>
      </w:pPr>
      <w:r>
        <w:rPr>
          <w:color w:val="1F497D"/>
        </w:rPr>
        <w:t xml:space="preserve">   </w:t>
      </w:r>
      <w:proofErr w:type="spellStart"/>
      <w:r>
        <w:rPr>
          <w:color w:val="1F497D"/>
        </w:rPr>
        <w:t>Bản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đồ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năng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suất</w:t>
      </w:r>
      <w:proofErr w:type="spellEnd"/>
      <w:r>
        <w:rPr>
          <w:color w:val="1F497D"/>
        </w:rPr>
        <w:t xml:space="preserve"> </w:t>
      </w:r>
      <w:proofErr w:type="spellStart"/>
      <w:proofErr w:type="gramStart"/>
      <w:r>
        <w:rPr>
          <w:color w:val="1F497D"/>
        </w:rPr>
        <w:t>thu</w:t>
      </w:r>
      <w:proofErr w:type="spellEnd"/>
      <w:proofErr w:type="gramEnd"/>
      <w:r>
        <w:rPr>
          <w:color w:val="1F497D"/>
        </w:rPr>
        <w:t xml:space="preserve"> </w:t>
      </w:r>
      <w:proofErr w:type="spellStart"/>
      <w:r>
        <w:rPr>
          <w:color w:val="1F497D"/>
        </w:rPr>
        <w:t>được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cho</w:t>
      </w:r>
      <w:proofErr w:type="spellEnd"/>
      <w:r>
        <w:rPr>
          <w:color w:val="1F497D"/>
        </w:rPr>
        <w:t xml:space="preserve">         </w:t>
      </w:r>
      <w:r>
        <w:rPr>
          <w:color w:val="1F497D"/>
        </w:rPr>
        <w:tab/>
      </w:r>
      <w:r>
        <w:rPr>
          <w:color w:val="1F497D"/>
        </w:rPr>
        <w:tab/>
        <w:t xml:space="preserve">                            </w:t>
      </w:r>
      <w:proofErr w:type="spellStart"/>
      <w:r>
        <w:rPr>
          <w:color w:val="1F497D"/>
        </w:rPr>
        <w:t>Bản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đồ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phân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loại</w:t>
      </w:r>
      <w:proofErr w:type="spellEnd"/>
      <w:r>
        <w:rPr>
          <w:color w:val="1F497D"/>
        </w:rPr>
        <w:t xml:space="preserve"> NDVI </w:t>
      </w:r>
      <w:proofErr w:type="spellStart"/>
      <w:r>
        <w:rPr>
          <w:color w:val="1F497D"/>
        </w:rPr>
        <w:t>cho</w:t>
      </w:r>
      <w:proofErr w:type="spellEnd"/>
      <w:r>
        <w:rPr>
          <w:color w:val="1F497D"/>
        </w:rPr>
        <w:t xml:space="preserve"> </w:t>
      </w:r>
    </w:p>
    <w:p w:rsidR="00D0009D" w:rsidRDefault="00D0009D" w:rsidP="00124C06">
      <w:r>
        <w:rPr>
          <w:color w:val="1F497D"/>
        </w:rPr>
        <w:t xml:space="preserve">    </w:t>
      </w:r>
      <w:proofErr w:type="spellStart"/>
      <w:proofErr w:type="gramStart"/>
      <w:r>
        <w:rPr>
          <w:color w:val="1F497D"/>
        </w:rPr>
        <w:t>vườn</w:t>
      </w:r>
      <w:proofErr w:type="spellEnd"/>
      <w:proofErr w:type="gramEnd"/>
      <w:r>
        <w:rPr>
          <w:color w:val="1F497D"/>
        </w:rPr>
        <w:t xml:space="preserve"> </w:t>
      </w:r>
      <w:proofErr w:type="spellStart"/>
      <w:r>
        <w:rPr>
          <w:color w:val="1F497D"/>
        </w:rPr>
        <w:t>xoài</w:t>
      </w:r>
      <w:proofErr w:type="spellEnd"/>
      <w:r>
        <w:rPr>
          <w:color w:val="1F497D"/>
        </w:rPr>
        <w:t xml:space="preserve"> 3 </w:t>
      </w:r>
      <w:proofErr w:type="spellStart"/>
      <w:r>
        <w:rPr>
          <w:color w:val="1F497D"/>
        </w:rPr>
        <w:t>Lãnh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Thổ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Bắc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Úc</w:t>
      </w:r>
      <w:proofErr w:type="spellEnd"/>
      <w:r>
        <w:rPr>
          <w:color w:val="1F497D"/>
        </w:rPr>
        <w:tab/>
      </w:r>
      <w:r>
        <w:rPr>
          <w:color w:val="1F497D"/>
        </w:rPr>
        <w:tab/>
        <w:t xml:space="preserve">                                         </w:t>
      </w:r>
      <w:proofErr w:type="spellStart"/>
      <w:r>
        <w:rPr>
          <w:color w:val="1F497D"/>
        </w:rPr>
        <w:t>vườn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xoài</w:t>
      </w:r>
      <w:proofErr w:type="spellEnd"/>
      <w:r>
        <w:rPr>
          <w:color w:val="1F497D"/>
        </w:rPr>
        <w:t xml:space="preserve"> 3 </w:t>
      </w:r>
      <w:proofErr w:type="spellStart"/>
      <w:r>
        <w:rPr>
          <w:color w:val="1F497D"/>
        </w:rPr>
        <w:t>Lãnh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Thổ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Bắc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Úc</w:t>
      </w:r>
      <w:proofErr w:type="spellEnd"/>
    </w:p>
    <w:p w:rsidR="00D0009D" w:rsidRDefault="00D0009D" w:rsidP="00124C06">
      <w:pPr>
        <w:rPr>
          <w:color w:val="1F497D"/>
        </w:rPr>
      </w:pPr>
    </w:p>
    <w:p w:rsidR="00D0009D" w:rsidRDefault="00D0009D" w:rsidP="00124C06">
      <w:pPr>
        <w:rPr>
          <w:color w:val="1F497D"/>
        </w:rPr>
      </w:pPr>
    </w:p>
    <w:p w:rsidR="00D0009D" w:rsidRDefault="00D0009D" w:rsidP="00D0009D">
      <w:pPr>
        <w:rPr>
          <w:color w:val="1F497D"/>
        </w:rPr>
      </w:pPr>
    </w:p>
    <w:p w:rsidR="00D0009D" w:rsidRDefault="00D0009D" w:rsidP="00D0009D">
      <w:pPr>
        <w:rPr>
          <w:color w:val="1F497D"/>
        </w:rPr>
      </w:pPr>
    </w:p>
    <w:p w:rsidR="00D0009D" w:rsidRDefault="00D0009D" w:rsidP="00D0009D"/>
    <w:p w:rsidR="00D0009D" w:rsidRDefault="00D0009D" w:rsidP="00D0009D"/>
    <w:p w:rsidR="00D0009D" w:rsidRDefault="00D0009D" w:rsidP="00D0009D"/>
    <w:p w:rsidR="00D0009D" w:rsidRDefault="00D0009D" w:rsidP="00D0009D">
      <w:pPr>
        <w:spacing w:line="360" w:lineRule="auto"/>
        <w:jc w:val="both"/>
      </w:pPr>
    </w:p>
    <w:p w:rsidR="00203F1C" w:rsidRPr="00D0009D" w:rsidRDefault="00203F1C" w:rsidP="00D0009D"/>
    <w:sectPr w:rsidR="00203F1C" w:rsidRPr="00D0009D" w:rsidSect="00725776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4" w:left="1134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776" w:rsidRDefault="00725776" w:rsidP="007332FF">
      <w:r>
        <w:separator/>
      </w:r>
    </w:p>
  </w:endnote>
  <w:endnote w:type="continuationSeparator" w:id="0">
    <w:p w:rsidR="00725776" w:rsidRDefault="00725776" w:rsidP="0073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73" w:type="dxa"/>
      <w:tblInd w:w="-567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area"/>
    </w:tblPr>
    <w:tblGrid>
      <w:gridCol w:w="8505"/>
      <w:gridCol w:w="2268"/>
    </w:tblGrid>
    <w:tr w:rsidR="00983000" w:rsidRPr="00132658" w:rsidTr="002A6F6A">
      <w:trPr>
        <w:cantSplit/>
        <w:trHeight w:hRule="exact" w:val="1400"/>
        <w:tblHeader/>
      </w:trPr>
      <w:tc>
        <w:tcPr>
          <w:tcW w:w="8505" w:type="dxa"/>
          <w:vAlign w:val="center"/>
        </w:tcPr>
        <w:p w:rsidR="00983000" w:rsidRPr="00725776" w:rsidRDefault="00124C06" w:rsidP="000E342B">
          <w:pPr>
            <w:pStyle w:val="NTGFooter1items"/>
            <w:rPr>
              <w:rFonts w:ascii="Arial Black" w:hAnsi="Arial Black"/>
              <w:caps/>
            </w:rPr>
          </w:pPr>
          <w:r>
            <w:rPr>
              <w:rStyle w:val="NTGFooterDepartmentofChar"/>
            </w:rPr>
            <w:t xml:space="preserve">DEPARTMENT OF </w:t>
          </w:r>
          <w:r>
            <w:rPr>
              <w:rStyle w:val="NTGFooterDepartmentofChar"/>
              <w:rFonts w:ascii="Arial Black" w:hAnsi="Arial Black"/>
            </w:rPr>
            <w:t>PRIMARY INDUSTRY AND RESOURCES</w:t>
          </w:r>
        </w:p>
      </w:tc>
      <w:tc>
        <w:tcPr>
          <w:tcW w:w="2268" w:type="dxa"/>
          <w:vAlign w:val="center"/>
        </w:tcPr>
        <w:p w:rsidR="00983000" w:rsidRPr="00DC1F0F" w:rsidRDefault="00983000" w:rsidP="00B11C67">
          <w:pPr>
            <w:spacing w:after="0"/>
            <w:jc w:val="right"/>
            <w:rPr>
              <w:sz w:val="20"/>
            </w:rPr>
          </w:pPr>
          <w:r w:rsidRPr="00DC1F0F">
            <w:rPr>
              <w:sz w:val="20"/>
            </w:rPr>
            <w:t xml:space="preserve">Page </w:t>
          </w:r>
          <w:r w:rsidRPr="00DC1F0F">
            <w:rPr>
              <w:sz w:val="20"/>
            </w:rPr>
            <w:fldChar w:fldCharType="begin"/>
          </w:r>
          <w:r w:rsidRPr="00DC1F0F">
            <w:rPr>
              <w:sz w:val="20"/>
            </w:rPr>
            <w:instrText xml:space="preserve"> PAGE  \* Arabic  \* MERGEFORMAT </w:instrText>
          </w:r>
          <w:r w:rsidRPr="00DC1F0F">
            <w:rPr>
              <w:sz w:val="20"/>
            </w:rPr>
            <w:fldChar w:fldCharType="separate"/>
          </w:r>
          <w:r w:rsidR="00124C06">
            <w:rPr>
              <w:noProof/>
              <w:sz w:val="20"/>
            </w:rPr>
            <w:t>2</w:t>
          </w:r>
          <w:r w:rsidRPr="00DC1F0F">
            <w:rPr>
              <w:sz w:val="20"/>
            </w:rPr>
            <w:fldChar w:fldCharType="end"/>
          </w:r>
          <w:r w:rsidRPr="00DC1F0F">
            <w:rPr>
              <w:sz w:val="20"/>
            </w:rPr>
            <w:t xml:space="preserve"> of </w:t>
          </w:r>
          <w:r w:rsidRPr="00DC1F0F">
            <w:rPr>
              <w:sz w:val="20"/>
            </w:rPr>
            <w:fldChar w:fldCharType="begin"/>
          </w:r>
          <w:r w:rsidRPr="00DC1F0F">
            <w:rPr>
              <w:sz w:val="20"/>
            </w:rPr>
            <w:instrText xml:space="preserve"> NUMPAGES  \* Arabic  \* MERGEFORMAT </w:instrText>
          </w:r>
          <w:r w:rsidRPr="00DC1F0F">
            <w:rPr>
              <w:sz w:val="20"/>
            </w:rPr>
            <w:fldChar w:fldCharType="separate"/>
          </w:r>
          <w:r w:rsidR="00124C06">
            <w:rPr>
              <w:noProof/>
              <w:sz w:val="20"/>
            </w:rPr>
            <w:t>2</w:t>
          </w:r>
          <w:r w:rsidRPr="00DC1F0F">
            <w:rPr>
              <w:noProof/>
              <w:sz w:val="20"/>
            </w:rPr>
            <w:fldChar w:fldCharType="end"/>
          </w:r>
        </w:p>
      </w:tc>
    </w:tr>
  </w:tbl>
  <w:p w:rsidR="00983000" w:rsidRPr="00B11C67" w:rsidRDefault="00983000" w:rsidP="00B11C67">
    <w:pPr>
      <w:pStyle w:val="Footer"/>
      <w:rPr>
        <w:rStyle w:val="NTGFooter2deptpagenumChar"/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73" w:type="dxa"/>
      <w:tblInd w:w="-567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area"/>
    </w:tblPr>
    <w:tblGrid>
      <w:gridCol w:w="8505"/>
      <w:gridCol w:w="2268"/>
    </w:tblGrid>
    <w:tr w:rsidR="00983000" w:rsidRPr="00132658" w:rsidTr="007D4893">
      <w:trPr>
        <w:cantSplit/>
        <w:trHeight w:hRule="exact" w:val="1400"/>
        <w:tblHeader/>
      </w:trPr>
      <w:tc>
        <w:tcPr>
          <w:tcW w:w="8505" w:type="dxa"/>
          <w:vAlign w:val="center"/>
        </w:tcPr>
        <w:p w:rsidR="00983000" w:rsidRPr="00705C9D" w:rsidRDefault="00983000" w:rsidP="007B5DA2">
          <w:pPr>
            <w:pStyle w:val="NTGFooter1items"/>
            <w:rPr>
              <w:rStyle w:val="NTGFooterDepartmentNameChar"/>
            </w:rPr>
          </w:pPr>
          <w:r>
            <w:rPr>
              <w:rStyle w:val="NTGFooterDepartmentofChar"/>
            </w:rPr>
            <w:t xml:space="preserve">DEPARTMENT OF </w:t>
          </w:r>
          <w:r w:rsidR="00725776">
            <w:rPr>
              <w:rStyle w:val="NTGFooterDepartmentofChar"/>
              <w:rFonts w:ascii="Arial Black" w:hAnsi="Arial Black"/>
            </w:rPr>
            <w:t>PRIMARY INDUSTRY AND RESOURCES</w:t>
          </w:r>
        </w:p>
        <w:p w:rsidR="00983000" w:rsidRPr="007B5DA2" w:rsidRDefault="00983000" w:rsidP="00124C06">
          <w:pPr>
            <w:pStyle w:val="NTGFooter1items"/>
          </w:pPr>
          <w:r w:rsidRPr="007B5DA2">
            <w:t xml:space="preserve">Page </w:t>
          </w:r>
          <w:r w:rsidRPr="007B5DA2">
            <w:fldChar w:fldCharType="begin"/>
          </w:r>
          <w:r w:rsidRPr="007B5DA2">
            <w:instrText xml:space="preserve"> PAGE  \* Arabic  \* MERGEFORMAT </w:instrText>
          </w:r>
          <w:r w:rsidRPr="007B5DA2">
            <w:fldChar w:fldCharType="separate"/>
          </w:r>
          <w:r w:rsidR="00124C06">
            <w:rPr>
              <w:noProof/>
            </w:rPr>
            <w:t>1</w:t>
          </w:r>
          <w:r w:rsidRPr="007B5DA2">
            <w:fldChar w:fldCharType="end"/>
          </w:r>
          <w:r w:rsidRPr="007B5DA2">
            <w:t xml:space="preserve"> of </w:t>
          </w:r>
          <w:r w:rsidR="00DB6D0A">
            <w:rPr>
              <w:noProof/>
            </w:rPr>
            <w:fldChar w:fldCharType="begin"/>
          </w:r>
          <w:r w:rsidR="00DB6D0A">
            <w:rPr>
              <w:noProof/>
            </w:rPr>
            <w:instrText xml:space="preserve"> NUMPAGES  \* Arabic  \* MERGEFORMAT </w:instrText>
          </w:r>
          <w:r w:rsidR="00DB6D0A">
            <w:rPr>
              <w:noProof/>
            </w:rPr>
            <w:fldChar w:fldCharType="separate"/>
          </w:r>
          <w:r w:rsidR="00124C06">
            <w:rPr>
              <w:noProof/>
            </w:rPr>
            <w:t>2</w:t>
          </w:r>
          <w:r w:rsidR="00DB6D0A">
            <w:rPr>
              <w:noProof/>
            </w:rPr>
            <w:fldChar w:fldCharType="end"/>
          </w:r>
          <w:r w:rsidRPr="007B5DA2">
            <w:tab/>
          </w:r>
        </w:p>
      </w:tc>
      <w:tc>
        <w:tcPr>
          <w:tcW w:w="2268" w:type="dxa"/>
          <w:vAlign w:val="center"/>
        </w:tcPr>
        <w:p w:rsidR="00983000" w:rsidRPr="001E14EB" w:rsidRDefault="00983000" w:rsidP="00B606A1">
          <w:pPr>
            <w:spacing w:after="0"/>
            <w:jc w:val="right"/>
          </w:pPr>
          <w:r>
            <w:rPr>
              <w:noProof/>
              <w:lang w:eastAsia="en-AU"/>
            </w:rPr>
            <w:drawing>
              <wp:inline distT="0" distB="0" distL="0" distR="0" wp14:anchorId="79DA9CA5" wp14:editId="52B858BB">
                <wp:extent cx="1346400" cy="479412"/>
                <wp:effectExtent l="0" t="0" r="6350" b="0"/>
                <wp:docPr id="14" name="Picture 14" descr="Northern Territory Govern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ntgcentral.nt.gov.au/sites/files/uploads/images/dcm/logos/ntg-logo/ntg-primary-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400" cy="479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3000" w:rsidRPr="00543BD1" w:rsidRDefault="00983000" w:rsidP="0016153B">
    <w:pPr>
      <w:pStyle w:val="NoSpacing"/>
      <w:spacing w:after="0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776" w:rsidRDefault="00725776" w:rsidP="007332FF">
      <w:r>
        <w:separator/>
      </w:r>
    </w:p>
  </w:footnote>
  <w:footnote w:type="continuationSeparator" w:id="0">
    <w:p w:rsidR="00725776" w:rsidRDefault="00725776" w:rsidP="00733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alias w:val="Title"/>
      <w:tag w:val=""/>
      <w:id w:val="-524097205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983000" w:rsidRDefault="00D0009D" w:rsidP="002926BC">
        <w:pPr>
          <w:pStyle w:val="Header"/>
          <w:tabs>
            <w:tab w:val="clear" w:pos="9026"/>
          </w:tabs>
          <w:ind w:right="-568"/>
        </w:pPr>
        <w:proofErr w:type="spellStart"/>
        <w:r>
          <w:t>Dự</w:t>
        </w:r>
        <w:proofErr w:type="spellEnd"/>
        <w:r>
          <w:t xml:space="preserve"> </w:t>
        </w:r>
        <w:proofErr w:type="spellStart"/>
        <w:r>
          <w:t>báo</w:t>
        </w:r>
        <w:proofErr w:type="spellEnd"/>
        <w:r>
          <w:t xml:space="preserve"> </w:t>
        </w:r>
        <w:proofErr w:type="spellStart"/>
        <w:r>
          <w:t>nâng</w:t>
        </w:r>
        <w:proofErr w:type="spellEnd"/>
        <w:r>
          <w:t xml:space="preserve"> </w:t>
        </w:r>
        <w:proofErr w:type="spellStart"/>
        <w:r>
          <w:t>cao</w:t>
        </w:r>
        <w:proofErr w:type="spellEnd"/>
        <w:r>
          <w:t xml:space="preserve"> </w:t>
        </w:r>
        <w:proofErr w:type="spellStart"/>
        <w:r>
          <w:t>hiệu</w:t>
        </w:r>
        <w:proofErr w:type="spellEnd"/>
        <w:r>
          <w:t xml:space="preserve"> </w:t>
        </w:r>
        <w:proofErr w:type="spellStart"/>
        <w:r>
          <w:t>quả</w:t>
        </w:r>
        <w:proofErr w:type="spellEnd"/>
        <w:r>
          <w:t xml:space="preserve"> </w:t>
        </w:r>
        <w:proofErr w:type="spellStart"/>
        <w:r>
          <w:t>năng</w:t>
        </w:r>
        <w:proofErr w:type="spellEnd"/>
        <w:r>
          <w:t xml:space="preserve"> </w:t>
        </w:r>
        <w:proofErr w:type="spellStart"/>
        <w:r>
          <w:t>suất</w:t>
        </w:r>
        <w:proofErr w:type="spellEnd"/>
        <w:r>
          <w:t xml:space="preserve"> </w:t>
        </w:r>
        <w:proofErr w:type="spellStart"/>
        <w:r>
          <w:t>xoài</w:t>
        </w:r>
        <w:proofErr w:type="spellEnd"/>
        <w:r>
          <w:t xml:space="preserve"> </w:t>
        </w:r>
        <w:proofErr w:type="spellStart"/>
        <w:r>
          <w:t>bằng</w:t>
        </w:r>
        <w:proofErr w:type="spellEnd"/>
        <w:r>
          <w:t xml:space="preserve"> </w:t>
        </w:r>
        <w:proofErr w:type="spellStart"/>
        <w:r>
          <w:t>hình</w:t>
        </w:r>
        <w:proofErr w:type="spellEnd"/>
        <w:r>
          <w:t xml:space="preserve"> </w:t>
        </w:r>
        <w:proofErr w:type="spellStart"/>
        <w:r>
          <w:t>ảnh</w:t>
        </w:r>
        <w:proofErr w:type="spellEnd"/>
        <w:r>
          <w:t xml:space="preserve"> </w:t>
        </w:r>
        <w:proofErr w:type="spellStart"/>
        <w:r>
          <w:t>vệ</w:t>
        </w:r>
        <w:proofErr w:type="spellEnd"/>
        <w:r>
          <w:t xml:space="preserve"> </w:t>
        </w:r>
        <w:proofErr w:type="spellStart"/>
        <w:r>
          <w:t>tinh</w:t>
        </w:r>
        <w:proofErr w:type="spellEnd"/>
        <w:r>
          <w:t xml:space="preserve"> </w:t>
        </w:r>
        <w:proofErr w:type="spellStart"/>
        <w:r>
          <w:t>với</w:t>
        </w:r>
        <w:proofErr w:type="spellEnd"/>
        <w:r>
          <w:t xml:space="preserve"> </w:t>
        </w:r>
        <w:proofErr w:type="spellStart"/>
        <w:r>
          <w:t>phương</w:t>
        </w:r>
        <w:proofErr w:type="spellEnd"/>
        <w:r>
          <w:t xml:space="preserve"> </w:t>
        </w:r>
        <w:proofErr w:type="spellStart"/>
        <w:r>
          <w:t>pháp</w:t>
        </w:r>
        <w:proofErr w:type="spellEnd"/>
        <w:r>
          <w:t xml:space="preserve"> </w:t>
        </w:r>
        <w:proofErr w:type="spellStart"/>
        <w:r>
          <w:t>quan</w:t>
        </w:r>
        <w:proofErr w:type="spellEnd"/>
        <w:r>
          <w:t xml:space="preserve"> </w:t>
        </w:r>
        <w:proofErr w:type="spellStart"/>
        <w:r>
          <w:t>sát</w:t>
        </w:r>
        <w:proofErr w:type="spellEnd"/>
        <w:r>
          <w:t xml:space="preserve"> </w:t>
        </w:r>
        <w:proofErr w:type="spellStart"/>
        <w:r>
          <w:t>trực</w:t>
        </w:r>
        <w:proofErr w:type="spellEnd"/>
        <w:r>
          <w:t xml:space="preserve"> </w:t>
        </w:r>
        <w:proofErr w:type="spellStart"/>
        <w:r>
          <w:t>tiếp</w:t>
        </w:r>
        <w:proofErr w:type="spellEnd"/>
        <w:r>
          <w:t xml:space="preserve"> </w:t>
        </w:r>
        <w:proofErr w:type="spellStart"/>
        <w:r>
          <w:t>tại</w:t>
        </w:r>
        <w:proofErr w:type="spellEnd"/>
        <w:r>
          <w:t xml:space="preserve"> </w:t>
        </w:r>
        <w:proofErr w:type="spellStart"/>
        <w:r>
          <w:t>vườn</w:t>
        </w:r>
        <w:proofErr w:type="spellEnd"/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alias w:val="Title"/>
      <w:tag w:val=""/>
      <w:id w:val="1126052328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983000" w:rsidRDefault="00D0009D" w:rsidP="0050530C">
        <w:pPr>
          <w:pStyle w:val="Title"/>
        </w:pPr>
        <w:proofErr w:type="spellStart"/>
        <w:r>
          <w:t>D</w:t>
        </w:r>
        <w:r>
          <w:rPr>
            <w:rFonts w:ascii="Calibri" w:hAnsi="Calibri" w:cs="Calibri"/>
          </w:rPr>
          <w:t>ự</w:t>
        </w:r>
        <w:proofErr w:type="spellEnd"/>
        <w:r>
          <w:t xml:space="preserve"> </w:t>
        </w:r>
        <w:proofErr w:type="spellStart"/>
        <w:r>
          <w:t>b</w:t>
        </w:r>
        <w:r>
          <w:rPr>
            <w:rFonts w:cs="Arial Black"/>
          </w:rPr>
          <w:t>á</w:t>
        </w:r>
        <w:r>
          <w:t>o</w:t>
        </w:r>
        <w:proofErr w:type="spellEnd"/>
        <w:r>
          <w:t xml:space="preserve"> </w:t>
        </w:r>
        <w:proofErr w:type="spellStart"/>
        <w:r>
          <w:t>n</w:t>
        </w:r>
        <w:r>
          <w:rPr>
            <w:rFonts w:cs="Arial Black"/>
          </w:rPr>
          <w:t>â</w:t>
        </w:r>
        <w:r>
          <w:t>ng</w:t>
        </w:r>
        <w:proofErr w:type="spellEnd"/>
        <w:r>
          <w:t xml:space="preserve"> </w:t>
        </w:r>
        <w:proofErr w:type="spellStart"/>
        <w:r>
          <w:t>cao</w:t>
        </w:r>
        <w:proofErr w:type="spellEnd"/>
        <w:r>
          <w:t xml:space="preserve"> </w:t>
        </w:r>
        <w:proofErr w:type="spellStart"/>
        <w:r>
          <w:t>hi</w:t>
        </w:r>
        <w:r>
          <w:rPr>
            <w:rFonts w:ascii="Calibri" w:hAnsi="Calibri" w:cs="Calibri"/>
          </w:rPr>
          <w:t>ệ</w:t>
        </w:r>
        <w:r>
          <w:t>u</w:t>
        </w:r>
        <w:proofErr w:type="spellEnd"/>
        <w:r>
          <w:t xml:space="preserve"> </w:t>
        </w:r>
        <w:proofErr w:type="spellStart"/>
        <w:r>
          <w:t>qu</w:t>
        </w:r>
        <w:r>
          <w:rPr>
            <w:rFonts w:ascii="Calibri" w:hAnsi="Calibri" w:cs="Calibri"/>
          </w:rPr>
          <w:t>ả</w:t>
        </w:r>
        <w:proofErr w:type="spellEnd"/>
        <w:r>
          <w:t xml:space="preserve"> </w:t>
        </w:r>
        <w:proofErr w:type="spellStart"/>
        <w:r>
          <w:t>n</w:t>
        </w:r>
        <w:r>
          <w:rPr>
            <w:rFonts w:cs="Arial Black"/>
          </w:rPr>
          <w:t>ă</w:t>
        </w:r>
        <w:r>
          <w:t>ng</w:t>
        </w:r>
        <w:proofErr w:type="spellEnd"/>
        <w:r>
          <w:t xml:space="preserve"> </w:t>
        </w:r>
        <w:proofErr w:type="spellStart"/>
        <w:r>
          <w:t>su</w:t>
        </w:r>
        <w:r>
          <w:rPr>
            <w:rFonts w:ascii="Calibri" w:hAnsi="Calibri" w:cs="Calibri"/>
          </w:rPr>
          <w:t>ấ</w:t>
        </w:r>
        <w:r>
          <w:t>t</w:t>
        </w:r>
        <w:proofErr w:type="spellEnd"/>
        <w:r>
          <w:t xml:space="preserve"> </w:t>
        </w:r>
        <w:proofErr w:type="spellStart"/>
        <w:r>
          <w:t>xo</w:t>
        </w:r>
        <w:r>
          <w:rPr>
            <w:rFonts w:cs="Arial Black"/>
          </w:rPr>
          <w:t>à</w:t>
        </w:r>
        <w:r>
          <w:t>i</w:t>
        </w:r>
        <w:proofErr w:type="spellEnd"/>
        <w:r>
          <w:t xml:space="preserve"> </w:t>
        </w:r>
        <w:proofErr w:type="spellStart"/>
        <w:r>
          <w:t>b</w:t>
        </w:r>
        <w:r>
          <w:rPr>
            <w:rFonts w:ascii="Calibri" w:hAnsi="Calibri" w:cs="Calibri"/>
          </w:rPr>
          <w:t>ằ</w:t>
        </w:r>
        <w:r>
          <w:t>ng</w:t>
        </w:r>
        <w:proofErr w:type="spellEnd"/>
        <w:r>
          <w:t xml:space="preserve"> </w:t>
        </w:r>
        <w:proofErr w:type="spellStart"/>
        <w:r>
          <w:t>h</w:t>
        </w:r>
        <w:r>
          <w:rPr>
            <w:rFonts w:cs="Arial Black"/>
          </w:rPr>
          <w:t>ì</w:t>
        </w:r>
        <w:r>
          <w:t>nh</w:t>
        </w:r>
        <w:proofErr w:type="spellEnd"/>
        <w:r>
          <w:t xml:space="preserve"> </w:t>
        </w:r>
        <w:proofErr w:type="spellStart"/>
        <w:r>
          <w:rPr>
            <w:rFonts w:ascii="Calibri" w:hAnsi="Calibri" w:cs="Calibri"/>
          </w:rPr>
          <w:t>ả</w:t>
        </w:r>
        <w:r>
          <w:t>nh</w:t>
        </w:r>
        <w:proofErr w:type="spellEnd"/>
        <w:r>
          <w:t xml:space="preserve"> </w:t>
        </w:r>
        <w:proofErr w:type="spellStart"/>
        <w:r>
          <w:t>v</w:t>
        </w:r>
        <w:r>
          <w:rPr>
            <w:rFonts w:ascii="Calibri" w:hAnsi="Calibri" w:cs="Calibri"/>
          </w:rPr>
          <w:t>ệ</w:t>
        </w:r>
        <w:proofErr w:type="spellEnd"/>
        <w:r>
          <w:t xml:space="preserve"> </w:t>
        </w:r>
        <w:proofErr w:type="spellStart"/>
        <w:r>
          <w:t>tinh</w:t>
        </w:r>
        <w:proofErr w:type="spellEnd"/>
        <w:r>
          <w:t xml:space="preserve"> </w:t>
        </w:r>
        <w:proofErr w:type="spellStart"/>
        <w:r>
          <w:t>v</w:t>
        </w:r>
        <w:r>
          <w:rPr>
            <w:rFonts w:ascii="Calibri" w:hAnsi="Calibri" w:cs="Calibri"/>
          </w:rPr>
          <w:t>ớ</w:t>
        </w:r>
        <w:r>
          <w:t>i</w:t>
        </w:r>
        <w:proofErr w:type="spellEnd"/>
        <w:r>
          <w:t xml:space="preserve"> </w:t>
        </w:r>
        <w:proofErr w:type="spellStart"/>
        <w:r>
          <w:t>ph</w:t>
        </w:r>
        <w:r>
          <w:rPr>
            <w:rFonts w:ascii="Calibri" w:hAnsi="Calibri" w:cs="Calibri"/>
          </w:rPr>
          <w:t>ươ</w:t>
        </w:r>
        <w:r>
          <w:t>ng</w:t>
        </w:r>
        <w:proofErr w:type="spellEnd"/>
        <w:r>
          <w:t xml:space="preserve"> </w:t>
        </w:r>
        <w:proofErr w:type="spellStart"/>
        <w:r>
          <w:t>ph</w:t>
        </w:r>
        <w:r>
          <w:rPr>
            <w:rFonts w:cs="Arial Black"/>
          </w:rPr>
          <w:t>á</w:t>
        </w:r>
        <w:r>
          <w:t>p</w:t>
        </w:r>
        <w:proofErr w:type="spellEnd"/>
        <w:r>
          <w:t xml:space="preserve"> </w:t>
        </w:r>
        <w:proofErr w:type="spellStart"/>
        <w:r>
          <w:t>quan</w:t>
        </w:r>
        <w:proofErr w:type="spellEnd"/>
        <w:r>
          <w:t xml:space="preserve"> </w:t>
        </w:r>
        <w:proofErr w:type="spellStart"/>
        <w:r>
          <w:t>s</w:t>
        </w:r>
        <w:r>
          <w:rPr>
            <w:rFonts w:cs="Arial Black"/>
          </w:rPr>
          <w:t>á</w:t>
        </w:r>
        <w:r>
          <w:t>t</w:t>
        </w:r>
        <w:proofErr w:type="spellEnd"/>
        <w:r>
          <w:t xml:space="preserve"> </w:t>
        </w:r>
        <w:proofErr w:type="spellStart"/>
        <w:r>
          <w:t>tr</w:t>
        </w:r>
        <w:r>
          <w:rPr>
            <w:rFonts w:ascii="Calibri" w:hAnsi="Calibri" w:cs="Calibri"/>
          </w:rPr>
          <w:t>ự</w:t>
        </w:r>
        <w:r>
          <w:t>c</w:t>
        </w:r>
        <w:proofErr w:type="spellEnd"/>
        <w:r>
          <w:t xml:space="preserve"> </w:t>
        </w:r>
        <w:proofErr w:type="spellStart"/>
        <w:r>
          <w:t>ti</w:t>
        </w:r>
        <w:r>
          <w:rPr>
            <w:rFonts w:ascii="Calibri" w:hAnsi="Calibri" w:cs="Calibri"/>
          </w:rPr>
          <w:t>ế</w:t>
        </w:r>
        <w:r>
          <w:t>p</w:t>
        </w:r>
        <w:proofErr w:type="spellEnd"/>
        <w:r>
          <w:t xml:space="preserve"> </w:t>
        </w:r>
        <w:proofErr w:type="spellStart"/>
        <w:r>
          <w:t>t</w:t>
        </w:r>
        <w:r>
          <w:rPr>
            <w:rFonts w:ascii="Calibri" w:hAnsi="Calibri" w:cs="Calibri"/>
          </w:rPr>
          <w:t>ạ</w:t>
        </w:r>
        <w:r>
          <w:t>i</w:t>
        </w:r>
        <w:proofErr w:type="spellEnd"/>
        <w:r>
          <w:t xml:space="preserve"> </w:t>
        </w:r>
        <w:proofErr w:type="spellStart"/>
        <w:r>
          <w:t>v</w:t>
        </w:r>
        <w:r>
          <w:rPr>
            <w:rFonts w:ascii="Calibri" w:hAnsi="Calibri" w:cs="Calibri"/>
          </w:rPr>
          <w:t>ườ</w:t>
        </w:r>
        <w:r>
          <w:t>n</w:t>
        </w:r>
        <w:proofErr w:type="spellEnd"/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B668C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1" w15:restartNumberingAfterBreak="0">
    <w:nsid w:val="06DC644B"/>
    <w:multiLevelType w:val="hybridMultilevel"/>
    <w:tmpl w:val="C1B60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C6DBF"/>
    <w:multiLevelType w:val="hybridMultilevel"/>
    <w:tmpl w:val="F650FF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245D0"/>
    <w:multiLevelType w:val="multilevel"/>
    <w:tmpl w:val="0C78A7AC"/>
    <w:name w:val="NTG Table Bullet List322"/>
    <w:numStyleLink w:val="Tablebulletlist"/>
  </w:abstractNum>
  <w:abstractNum w:abstractNumId="4" w15:restartNumberingAfterBreak="0">
    <w:nsid w:val="0F195B3C"/>
    <w:multiLevelType w:val="multilevel"/>
    <w:tmpl w:val="3928FD02"/>
    <w:name w:val="NTG Table Bullet List3322222"/>
    <w:numStyleLink w:val="Bulletlist"/>
  </w:abstractNum>
  <w:abstractNum w:abstractNumId="5" w15:restartNumberingAfterBreak="0">
    <w:nsid w:val="100244A1"/>
    <w:multiLevelType w:val="multilevel"/>
    <w:tmpl w:val="0C78A7AC"/>
    <w:name w:val="NTG Table Bullet List332"/>
    <w:numStyleLink w:val="Tablebulletlist"/>
  </w:abstractNum>
  <w:abstractNum w:abstractNumId="6" w15:restartNumberingAfterBreak="0">
    <w:nsid w:val="1012237B"/>
    <w:multiLevelType w:val="multilevel"/>
    <w:tmpl w:val="0C78A7AC"/>
    <w:name w:val="NTG Table Bullet List32"/>
    <w:numStyleLink w:val="Tablebulletlist"/>
  </w:abstractNum>
  <w:abstractNum w:abstractNumId="7" w15:restartNumberingAfterBreak="0">
    <w:nsid w:val="15E93577"/>
    <w:multiLevelType w:val="multilevel"/>
    <w:tmpl w:val="4E6AC8F6"/>
    <w:name w:val="NTG Table Bullet List33222222"/>
    <w:numStyleLink w:val="Numberlist"/>
  </w:abstractNum>
  <w:abstractNum w:abstractNumId="8" w15:restartNumberingAfterBreak="0">
    <w:nsid w:val="163515A8"/>
    <w:multiLevelType w:val="hybridMultilevel"/>
    <w:tmpl w:val="0A14065E"/>
    <w:lvl w:ilvl="0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A4348"/>
    <w:multiLevelType w:val="hybridMultilevel"/>
    <w:tmpl w:val="A8043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D26C06"/>
    <w:multiLevelType w:val="multilevel"/>
    <w:tmpl w:val="3E5E177A"/>
    <w:name w:val="NTG Table Bullet List33222222222222222"/>
    <w:numStyleLink w:val="Tablenumberlist"/>
  </w:abstractNum>
  <w:abstractNum w:abstractNumId="11" w15:restartNumberingAfterBreak="0">
    <w:nsid w:val="19533A06"/>
    <w:multiLevelType w:val="multilevel"/>
    <w:tmpl w:val="3928FD02"/>
    <w:name w:val="NTG Table Bullet List3222"/>
    <w:numStyleLink w:val="Bulletlist"/>
  </w:abstractNum>
  <w:abstractNum w:abstractNumId="12" w15:restartNumberingAfterBreak="0">
    <w:nsid w:val="19946FDC"/>
    <w:multiLevelType w:val="hybridMultilevel"/>
    <w:tmpl w:val="22429E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14" w15:restartNumberingAfterBreak="0">
    <w:nsid w:val="1B26429D"/>
    <w:multiLevelType w:val="multilevel"/>
    <w:tmpl w:val="3E5E177A"/>
    <w:name w:val="NTG Table Bullet List33222222222"/>
    <w:numStyleLink w:val="Tablenumberlist"/>
  </w:abstractNum>
  <w:abstractNum w:abstractNumId="15" w15:restartNumberingAfterBreak="0">
    <w:nsid w:val="1B803779"/>
    <w:multiLevelType w:val="hybridMultilevel"/>
    <w:tmpl w:val="C2D61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86276C"/>
    <w:multiLevelType w:val="multilevel"/>
    <w:tmpl w:val="3928FD02"/>
    <w:name w:val="NTG Table Bullet List32223"/>
    <w:numStyleLink w:val="Bulletlist"/>
  </w:abstractNum>
  <w:abstractNum w:abstractNumId="17" w15:restartNumberingAfterBreak="0">
    <w:nsid w:val="1D0744AE"/>
    <w:multiLevelType w:val="multilevel"/>
    <w:tmpl w:val="3E5E177A"/>
    <w:name w:val="NTG Table Bullet List3222322"/>
    <w:numStyleLink w:val="Tablenumberlist"/>
  </w:abstractNum>
  <w:abstractNum w:abstractNumId="18" w15:restartNumberingAfterBreak="0">
    <w:nsid w:val="1EF00CF1"/>
    <w:multiLevelType w:val="hybridMultilevel"/>
    <w:tmpl w:val="037E7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182E8A"/>
    <w:multiLevelType w:val="multilevel"/>
    <w:tmpl w:val="4E6AC8F6"/>
    <w:styleLink w:val="Numberlist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20" w15:restartNumberingAfterBreak="0">
    <w:nsid w:val="272E3F76"/>
    <w:multiLevelType w:val="multilevel"/>
    <w:tmpl w:val="3E5E177A"/>
    <w:name w:val="NTG Table Bullet List3322"/>
    <w:numStyleLink w:val="Tablenumberlist"/>
  </w:abstractNum>
  <w:abstractNum w:abstractNumId="21" w15:restartNumberingAfterBreak="0">
    <w:nsid w:val="27CE4608"/>
    <w:multiLevelType w:val="multilevel"/>
    <w:tmpl w:val="3E5E177A"/>
    <w:name w:val="NTG Table Bullet List33222"/>
    <w:numStyleLink w:val="Tablenumberlist"/>
  </w:abstractNum>
  <w:abstractNum w:abstractNumId="22" w15:restartNumberingAfterBreak="0">
    <w:nsid w:val="27D83E4D"/>
    <w:multiLevelType w:val="multilevel"/>
    <w:tmpl w:val="3928FD02"/>
    <w:numStyleLink w:val="Bulletlist"/>
  </w:abstractNum>
  <w:abstractNum w:abstractNumId="23" w15:restartNumberingAfterBreak="0">
    <w:nsid w:val="28630758"/>
    <w:multiLevelType w:val="hybridMultilevel"/>
    <w:tmpl w:val="F078C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1520E7"/>
    <w:multiLevelType w:val="multilevel"/>
    <w:tmpl w:val="4E6AC8F6"/>
    <w:numStyleLink w:val="Numberlist"/>
  </w:abstractNum>
  <w:abstractNum w:abstractNumId="25" w15:restartNumberingAfterBreak="0">
    <w:nsid w:val="2D392732"/>
    <w:multiLevelType w:val="multilevel"/>
    <w:tmpl w:val="3E5E177A"/>
    <w:name w:val="NTG Table Bullet List322232"/>
    <w:styleLink w:val="Tablenumber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26" w15:restartNumberingAfterBreak="0">
    <w:nsid w:val="2D9612F8"/>
    <w:multiLevelType w:val="hybridMultilevel"/>
    <w:tmpl w:val="1144D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693641"/>
    <w:multiLevelType w:val="multilevel"/>
    <w:tmpl w:val="3E5E177A"/>
    <w:name w:val="NTG Table Bullet List33"/>
    <w:numStyleLink w:val="Tablenumberlist"/>
  </w:abstractNum>
  <w:abstractNum w:abstractNumId="28" w15:restartNumberingAfterBreak="0">
    <w:nsid w:val="2EF077BC"/>
    <w:multiLevelType w:val="multilevel"/>
    <w:tmpl w:val="0C78A7AC"/>
    <w:name w:val="NTG Table Bullet List33222222222222222222"/>
    <w:numStyleLink w:val="Tablebulletlist"/>
  </w:abstractNum>
  <w:abstractNum w:abstractNumId="29" w15:restartNumberingAfterBreak="0">
    <w:nsid w:val="32CB5662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30" w15:restartNumberingAfterBreak="0">
    <w:nsid w:val="32DF44DA"/>
    <w:multiLevelType w:val="multilevel"/>
    <w:tmpl w:val="3E5E177A"/>
    <w:name w:val="NTG Table Bullet List3222323"/>
    <w:numStyleLink w:val="Tablenumberlist"/>
  </w:abstractNum>
  <w:abstractNum w:abstractNumId="31" w15:restartNumberingAfterBreak="0">
    <w:nsid w:val="36744DFA"/>
    <w:multiLevelType w:val="multilevel"/>
    <w:tmpl w:val="3928FD02"/>
    <w:styleLink w:val="Bulletlist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32" w15:restartNumberingAfterBreak="0">
    <w:nsid w:val="389457ED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33" w15:restartNumberingAfterBreak="0">
    <w:nsid w:val="39390CDE"/>
    <w:multiLevelType w:val="multilevel"/>
    <w:tmpl w:val="A9129B74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34" w15:restartNumberingAfterBreak="0">
    <w:nsid w:val="3BE61945"/>
    <w:multiLevelType w:val="multilevel"/>
    <w:tmpl w:val="3928FD02"/>
    <w:name w:val="NTG Table Bullet List332222222222222222"/>
    <w:numStyleLink w:val="Bulletlist"/>
  </w:abstractNum>
  <w:abstractNum w:abstractNumId="35" w15:restartNumberingAfterBreak="0">
    <w:nsid w:val="40A9623F"/>
    <w:multiLevelType w:val="hybridMultilevel"/>
    <w:tmpl w:val="00064D9C"/>
    <w:lvl w:ilvl="0" w:tplc="033C5BAC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C3CE477E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3D6322"/>
    <w:multiLevelType w:val="hybridMultilevel"/>
    <w:tmpl w:val="A9C45F8E"/>
    <w:lvl w:ilvl="0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A124F1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38" w15:restartNumberingAfterBreak="0">
    <w:nsid w:val="49FD3A20"/>
    <w:multiLevelType w:val="multilevel"/>
    <w:tmpl w:val="3E5E177A"/>
    <w:name w:val="NTG Table Bullet List3322222222222"/>
    <w:numStyleLink w:val="Tablenumberlist"/>
  </w:abstractNum>
  <w:abstractNum w:abstractNumId="39" w15:restartNumberingAfterBreak="0">
    <w:nsid w:val="4BB76081"/>
    <w:multiLevelType w:val="multilevel"/>
    <w:tmpl w:val="0C78A7AC"/>
    <w:styleLink w:val="Tablebulletlist"/>
    <w:lvl w:ilvl="0">
      <w:start w:val="1"/>
      <w:numFmt w:val="bullet"/>
      <w:pStyle w:val="Tablebulletlistlevel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Tablebulletlistlevel2"/>
      <w:lvlText w:val="o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Tablebulletlistlevel3"/>
      <w:lvlText w:val=""/>
      <w:lvlJc w:val="left"/>
      <w:pPr>
        <w:ind w:left="851" w:hanging="284"/>
      </w:pPr>
      <w:rPr>
        <w:rFonts w:ascii="Wingdings" w:hAnsi="Wingdings" w:hint="default"/>
        <w:color w:val="auto"/>
      </w:rPr>
    </w:lvl>
    <w:lvl w:ilvl="3">
      <w:start w:val="1"/>
      <w:numFmt w:val="bullet"/>
      <w:pStyle w:val="Tablebulletlistlevel4"/>
      <w:lvlText w:val=""/>
      <w:lvlJc w:val="left"/>
      <w:pPr>
        <w:ind w:left="1134" w:hanging="283"/>
      </w:pPr>
      <w:rPr>
        <w:rFonts w:ascii="Wingdings" w:hAnsi="Wingdings" w:hint="default"/>
        <w:color w:val="auto"/>
      </w:rPr>
    </w:lvl>
    <w:lvl w:ilvl="4">
      <w:start w:val="1"/>
      <w:numFmt w:val="bullet"/>
      <w:pStyle w:val="Tablebulletlistlevel5"/>
      <w:lvlText w:val=""/>
      <w:lvlJc w:val="left"/>
      <w:pPr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bullet"/>
      <w:pStyle w:val="Tablebulletlistlevel6"/>
      <w:lvlText w:val=""/>
      <w:lvlJc w:val="left"/>
      <w:pPr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bullet"/>
      <w:pStyle w:val="Tablebulletlistlevel7"/>
      <w:lvlText w:val="o"/>
      <w:lvlJc w:val="left"/>
      <w:pPr>
        <w:ind w:left="1985" w:hanging="284"/>
      </w:pPr>
      <w:rPr>
        <w:rFonts w:ascii="Courier New" w:hAnsi="Courier New" w:hint="default"/>
        <w:color w:val="auto"/>
      </w:rPr>
    </w:lvl>
    <w:lvl w:ilvl="7">
      <w:start w:val="1"/>
      <w:numFmt w:val="bullet"/>
      <w:pStyle w:val="Tablebulletlistlevel8"/>
      <w:lvlText w:val=""/>
      <w:lvlJc w:val="left"/>
      <w:pPr>
        <w:ind w:left="2268" w:hanging="283"/>
      </w:pPr>
      <w:rPr>
        <w:rFonts w:ascii="Wingdings" w:hAnsi="Wingdings" w:hint="default"/>
        <w:color w:val="auto"/>
      </w:rPr>
    </w:lvl>
    <w:lvl w:ilvl="8">
      <w:start w:val="1"/>
      <w:numFmt w:val="bullet"/>
      <w:pStyle w:val="Tablebulletlistlevel9"/>
      <w:lvlText w:val=""/>
      <w:lvlJc w:val="left"/>
      <w:pPr>
        <w:ind w:left="2552" w:hanging="284"/>
      </w:pPr>
      <w:rPr>
        <w:rFonts w:ascii="Wingdings" w:hAnsi="Wingdings" w:hint="default"/>
        <w:color w:val="auto"/>
      </w:rPr>
    </w:lvl>
  </w:abstractNum>
  <w:abstractNum w:abstractNumId="40" w15:restartNumberingAfterBreak="0">
    <w:nsid w:val="4D5634AF"/>
    <w:multiLevelType w:val="multilevel"/>
    <w:tmpl w:val="2BBEA3BA"/>
    <w:name w:val="NTG Table Bullet 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41" w15:restartNumberingAfterBreak="0">
    <w:nsid w:val="5044168B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42" w15:restartNumberingAfterBreak="0">
    <w:nsid w:val="51CC4897"/>
    <w:multiLevelType w:val="hybridMultilevel"/>
    <w:tmpl w:val="100C2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37F7DCB"/>
    <w:multiLevelType w:val="hybridMultilevel"/>
    <w:tmpl w:val="605886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3842BC6"/>
    <w:multiLevelType w:val="multilevel"/>
    <w:tmpl w:val="0C78A7AC"/>
    <w:numStyleLink w:val="Tablebulletlist"/>
  </w:abstractNum>
  <w:abstractNum w:abstractNumId="45" w15:restartNumberingAfterBreak="0">
    <w:nsid w:val="54D23F9E"/>
    <w:multiLevelType w:val="multilevel"/>
    <w:tmpl w:val="2BBEA3BA"/>
    <w:name w:val="NTG Table Bullet List322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46" w15:restartNumberingAfterBreak="0">
    <w:nsid w:val="569B4482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47" w15:restartNumberingAfterBreak="0">
    <w:nsid w:val="56DA2CAE"/>
    <w:multiLevelType w:val="multilevel"/>
    <w:tmpl w:val="3E5E177A"/>
    <w:name w:val="NTG Table Bullet List332222222222222"/>
    <w:numStyleLink w:val="Tablenumberlist"/>
  </w:abstractNum>
  <w:abstractNum w:abstractNumId="48" w15:restartNumberingAfterBreak="0">
    <w:nsid w:val="583359D9"/>
    <w:multiLevelType w:val="multilevel"/>
    <w:tmpl w:val="3E5E177A"/>
    <w:name w:val="NTG Table Bullet List332222222"/>
    <w:numStyleLink w:val="Tablenumberlist"/>
  </w:abstractNum>
  <w:abstractNum w:abstractNumId="49" w15:restartNumberingAfterBreak="0">
    <w:nsid w:val="58405D33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50" w15:restartNumberingAfterBreak="0">
    <w:nsid w:val="58DC34FF"/>
    <w:multiLevelType w:val="hybridMultilevel"/>
    <w:tmpl w:val="D67C0B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E21323"/>
    <w:multiLevelType w:val="multilevel"/>
    <w:tmpl w:val="4E6AC8F6"/>
    <w:numStyleLink w:val="Numberlist"/>
  </w:abstractNum>
  <w:abstractNum w:abstractNumId="52" w15:restartNumberingAfterBreak="0">
    <w:nsid w:val="5B9A5FFE"/>
    <w:multiLevelType w:val="multilevel"/>
    <w:tmpl w:val="0C78A7AC"/>
    <w:name w:val="NTG Table Bullet List33222222222222"/>
    <w:numStyleLink w:val="Tablebulletlist"/>
  </w:abstractNum>
  <w:abstractNum w:abstractNumId="53" w15:restartNumberingAfterBreak="0">
    <w:nsid w:val="5D444259"/>
    <w:multiLevelType w:val="multilevel"/>
    <w:tmpl w:val="0C78A7AC"/>
    <w:name w:val="NTG Table Bullet List332222"/>
    <w:numStyleLink w:val="Tablebulletlist"/>
  </w:abstractNum>
  <w:abstractNum w:abstractNumId="54" w15:restartNumberingAfterBreak="0">
    <w:nsid w:val="623009DC"/>
    <w:multiLevelType w:val="hybridMultilevel"/>
    <w:tmpl w:val="D2603C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42B0A38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56" w15:restartNumberingAfterBreak="0">
    <w:nsid w:val="65757574"/>
    <w:multiLevelType w:val="hybridMultilevel"/>
    <w:tmpl w:val="5A70F6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A52BB0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58" w15:restartNumberingAfterBreak="0">
    <w:nsid w:val="6877743F"/>
    <w:multiLevelType w:val="hybridMultilevel"/>
    <w:tmpl w:val="08A2B3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262556"/>
    <w:multiLevelType w:val="multilevel"/>
    <w:tmpl w:val="3E5E177A"/>
    <w:name w:val="NTG Table Bullet List3322222222222222"/>
    <w:numStyleLink w:val="Tablenumberlist"/>
  </w:abstractNum>
  <w:abstractNum w:abstractNumId="60" w15:restartNumberingAfterBreak="0">
    <w:nsid w:val="6E713C06"/>
    <w:multiLevelType w:val="hybridMultilevel"/>
    <w:tmpl w:val="CD9EAE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3734F5F"/>
    <w:multiLevelType w:val="hybridMultilevel"/>
    <w:tmpl w:val="48B6F3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453664D"/>
    <w:multiLevelType w:val="multilevel"/>
    <w:tmpl w:val="0C78A7AC"/>
    <w:name w:val="NTG Table Bullet List3322222222222222222"/>
    <w:numStyleLink w:val="Tablebulletlist"/>
  </w:abstractNum>
  <w:abstractNum w:abstractNumId="63" w15:restartNumberingAfterBreak="0">
    <w:nsid w:val="76141D1E"/>
    <w:multiLevelType w:val="multilevel"/>
    <w:tmpl w:val="0C78A7AC"/>
    <w:name w:val="NTG Table Bullet List332222222222"/>
    <w:numStyleLink w:val="Tablebulletlist"/>
  </w:abstractNum>
  <w:abstractNum w:abstractNumId="64" w15:restartNumberingAfterBreak="0">
    <w:nsid w:val="765A32D4"/>
    <w:multiLevelType w:val="multilevel"/>
    <w:tmpl w:val="4E6AC8F6"/>
    <w:numStyleLink w:val="Numberlist"/>
  </w:abstractNum>
  <w:abstractNum w:abstractNumId="65" w15:restartNumberingAfterBreak="0">
    <w:nsid w:val="770379B5"/>
    <w:multiLevelType w:val="hybridMultilevel"/>
    <w:tmpl w:val="E43EB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9CC6470"/>
    <w:multiLevelType w:val="multilevel"/>
    <w:tmpl w:val="0D62A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7" w15:restartNumberingAfterBreak="0">
    <w:nsid w:val="7EB377EB"/>
    <w:multiLevelType w:val="multilevel"/>
    <w:tmpl w:val="2BBEA3BA"/>
    <w:name w:val="NTG Table Bullet 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num w:numId="1">
    <w:abstractNumId w:val="31"/>
  </w:num>
  <w:num w:numId="2">
    <w:abstractNumId w:val="19"/>
  </w:num>
  <w:num w:numId="3">
    <w:abstractNumId w:val="66"/>
  </w:num>
  <w:num w:numId="4">
    <w:abstractNumId w:val="39"/>
  </w:num>
  <w:num w:numId="5">
    <w:abstractNumId w:val="25"/>
  </w:num>
  <w:num w:numId="6">
    <w:abstractNumId w:val="13"/>
  </w:num>
  <w:num w:numId="7">
    <w:abstractNumId w:val="44"/>
  </w:num>
  <w:num w:numId="8">
    <w:abstractNumId w:val="22"/>
  </w:num>
  <w:num w:numId="9">
    <w:abstractNumId w:val="51"/>
  </w:num>
  <w:num w:numId="10">
    <w:abstractNumId w:val="18"/>
  </w:num>
  <w:num w:numId="11">
    <w:abstractNumId w:val="56"/>
  </w:num>
  <w:num w:numId="12">
    <w:abstractNumId w:val="15"/>
  </w:num>
  <w:num w:numId="13">
    <w:abstractNumId w:val="1"/>
  </w:num>
  <w:num w:numId="14">
    <w:abstractNumId w:val="54"/>
  </w:num>
  <w:num w:numId="15">
    <w:abstractNumId w:val="24"/>
  </w:num>
  <w:num w:numId="16">
    <w:abstractNumId w:val="55"/>
  </w:num>
  <w:num w:numId="17">
    <w:abstractNumId w:val="64"/>
  </w:num>
  <w:num w:numId="18">
    <w:abstractNumId w:val="50"/>
  </w:num>
  <w:num w:numId="19">
    <w:abstractNumId w:val="42"/>
  </w:num>
  <w:num w:numId="20">
    <w:abstractNumId w:val="46"/>
  </w:num>
  <w:num w:numId="21">
    <w:abstractNumId w:val="35"/>
  </w:num>
  <w:num w:numId="22">
    <w:abstractNumId w:val="49"/>
  </w:num>
  <w:num w:numId="23">
    <w:abstractNumId w:val="41"/>
  </w:num>
  <w:num w:numId="24">
    <w:abstractNumId w:val="37"/>
  </w:num>
  <w:num w:numId="25">
    <w:abstractNumId w:val="33"/>
  </w:num>
  <w:num w:numId="26">
    <w:abstractNumId w:val="9"/>
  </w:num>
  <w:num w:numId="27">
    <w:abstractNumId w:val="65"/>
  </w:num>
  <w:num w:numId="28">
    <w:abstractNumId w:val="32"/>
  </w:num>
  <w:num w:numId="29">
    <w:abstractNumId w:val="26"/>
  </w:num>
  <w:num w:numId="30">
    <w:abstractNumId w:val="0"/>
  </w:num>
  <w:num w:numId="31">
    <w:abstractNumId w:val="36"/>
  </w:num>
  <w:num w:numId="32">
    <w:abstractNumId w:val="8"/>
  </w:num>
  <w:num w:numId="33">
    <w:abstractNumId w:val="57"/>
  </w:num>
  <w:num w:numId="34">
    <w:abstractNumId w:val="29"/>
  </w:num>
  <w:num w:numId="35">
    <w:abstractNumId w:val="43"/>
  </w:num>
  <w:num w:numId="36">
    <w:abstractNumId w:val="58"/>
  </w:num>
  <w:num w:numId="37">
    <w:abstractNumId w:val="60"/>
  </w:num>
  <w:num w:numId="38">
    <w:abstractNumId w:val="12"/>
  </w:num>
  <w:num w:numId="39">
    <w:abstractNumId w:val="23"/>
  </w:num>
  <w:num w:numId="40">
    <w:abstractNumId w:val="61"/>
  </w:num>
  <w:num w:numId="41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D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1"/>
  <w:defaultTabStop w:val="284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776"/>
    <w:rsid w:val="00001DDF"/>
    <w:rsid w:val="0000322D"/>
    <w:rsid w:val="00007670"/>
    <w:rsid w:val="00010665"/>
    <w:rsid w:val="0002393A"/>
    <w:rsid w:val="00027DB8"/>
    <w:rsid w:val="00031A96"/>
    <w:rsid w:val="00040BF3"/>
    <w:rsid w:val="0004211C"/>
    <w:rsid w:val="00046C59"/>
    <w:rsid w:val="00051362"/>
    <w:rsid w:val="00051F45"/>
    <w:rsid w:val="00052953"/>
    <w:rsid w:val="0005341A"/>
    <w:rsid w:val="00056DEF"/>
    <w:rsid w:val="00056EDC"/>
    <w:rsid w:val="0006635A"/>
    <w:rsid w:val="000720BE"/>
    <w:rsid w:val="0007259C"/>
    <w:rsid w:val="00080202"/>
    <w:rsid w:val="00080DCD"/>
    <w:rsid w:val="00080E22"/>
    <w:rsid w:val="00082573"/>
    <w:rsid w:val="000840A3"/>
    <w:rsid w:val="00085062"/>
    <w:rsid w:val="00086A5F"/>
    <w:rsid w:val="000911EF"/>
    <w:rsid w:val="000962C5"/>
    <w:rsid w:val="000A4317"/>
    <w:rsid w:val="000A559C"/>
    <w:rsid w:val="000B2CA1"/>
    <w:rsid w:val="000D1F29"/>
    <w:rsid w:val="000D633D"/>
    <w:rsid w:val="000E342B"/>
    <w:rsid w:val="000E5DD2"/>
    <w:rsid w:val="000F2958"/>
    <w:rsid w:val="000F3850"/>
    <w:rsid w:val="00104E7F"/>
    <w:rsid w:val="001137EC"/>
    <w:rsid w:val="001152F5"/>
    <w:rsid w:val="00117743"/>
    <w:rsid w:val="00117F5B"/>
    <w:rsid w:val="00124C06"/>
    <w:rsid w:val="00132658"/>
    <w:rsid w:val="00150DC0"/>
    <w:rsid w:val="00156CD4"/>
    <w:rsid w:val="0016153B"/>
    <w:rsid w:val="00164A3E"/>
    <w:rsid w:val="00166FF6"/>
    <w:rsid w:val="00176123"/>
    <w:rsid w:val="00181620"/>
    <w:rsid w:val="001957AD"/>
    <w:rsid w:val="001A2B7F"/>
    <w:rsid w:val="001A3AFD"/>
    <w:rsid w:val="001A496C"/>
    <w:rsid w:val="001A576A"/>
    <w:rsid w:val="001B2B6C"/>
    <w:rsid w:val="001D01C4"/>
    <w:rsid w:val="001D4F99"/>
    <w:rsid w:val="001D52B0"/>
    <w:rsid w:val="001D5A18"/>
    <w:rsid w:val="001D7CA4"/>
    <w:rsid w:val="001E057F"/>
    <w:rsid w:val="001E14EB"/>
    <w:rsid w:val="001F59E6"/>
    <w:rsid w:val="00203F1C"/>
    <w:rsid w:val="00206936"/>
    <w:rsid w:val="00206C6F"/>
    <w:rsid w:val="00206FBD"/>
    <w:rsid w:val="00207746"/>
    <w:rsid w:val="00230031"/>
    <w:rsid w:val="00235C01"/>
    <w:rsid w:val="00247343"/>
    <w:rsid w:val="00265C56"/>
    <w:rsid w:val="002716CD"/>
    <w:rsid w:val="00274D4B"/>
    <w:rsid w:val="002806F5"/>
    <w:rsid w:val="00281577"/>
    <w:rsid w:val="002926BC"/>
    <w:rsid w:val="00293A72"/>
    <w:rsid w:val="002A0160"/>
    <w:rsid w:val="002A30C3"/>
    <w:rsid w:val="002A6F6A"/>
    <w:rsid w:val="002A7712"/>
    <w:rsid w:val="002B38F7"/>
    <w:rsid w:val="002B5591"/>
    <w:rsid w:val="002B6AA4"/>
    <w:rsid w:val="002C1FE9"/>
    <w:rsid w:val="002D3A57"/>
    <w:rsid w:val="002D7D05"/>
    <w:rsid w:val="002E20C8"/>
    <w:rsid w:val="002E4290"/>
    <w:rsid w:val="002E66A6"/>
    <w:rsid w:val="002F0DB1"/>
    <w:rsid w:val="002F2885"/>
    <w:rsid w:val="002F45A1"/>
    <w:rsid w:val="003037F9"/>
    <w:rsid w:val="0030583E"/>
    <w:rsid w:val="00307FE1"/>
    <w:rsid w:val="003164BA"/>
    <w:rsid w:val="003258E6"/>
    <w:rsid w:val="00342283"/>
    <w:rsid w:val="00343A87"/>
    <w:rsid w:val="00344A36"/>
    <w:rsid w:val="003456F4"/>
    <w:rsid w:val="00347FB6"/>
    <w:rsid w:val="003504FD"/>
    <w:rsid w:val="00350881"/>
    <w:rsid w:val="00357D55"/>
    <w:rsid w:val="00363513"/>
    <w:rsid w:val="003657E5"/>
    <w:rsid w:val="0036589C"/>
    <w:rsid w:val="00371312"/>
    <w:rsid w:val="00371DC7"/>
    <w:rsid w:val="00377B21"/>
    <w:rsid w:val="00390CE3"/>
    <w:rsid w:val="00394876"/>
    <w:rsid w:val="00394AAF"/>
    <w:rsid w:val="00394CE5"/>
    <w:rsid w:val="003A6341"/>
    <w:rsid w:val="003B67FD"/>
    <w:rsid w:val="003B6A61"/>
    <w:rsid w:val="003D0F63"/>
    <w:rsid w:val="003D42C0"/>
    <w:rsid w:val="003D5B29"/>
    <w:rsid w:val="003D7818"/>
    <w:rsid w:val="003E2445"/>
    <w:rsid w:val="003E3BB2"/>
    <w:rsid w:val="003F5B58"/>
    <w:rsid w:val="0040222A"/>
    <w:rsid w:val="004047BC"/>
    <w:rsid w:val="004100F7"/>
    <w:rsid w:val="00414CB3"/>
    <w:rsid w:val="0041563D"/>
    <w:rsid w:val="00426E25"/>
    <w:rsid w:val="00427D9C"/>
    <w:rsid w:val="00427E7E"/>
    <w:rsid w:val="00443B6E"/>
    <w:rsid w:val="0045420A"/>
    <w:rsid w:val="004554D4"/>
    <w:rsid w:val="00461744"/>
    <w:rsid w:val="00466185"/>
    <w:rsid w:val="00466303"/>
    <w:rsid w:val="004668A7"/>
    <w:rsid w:val="00466D96"/>
    <w:rsid w:val="00467747"/>
    <w:rsid w:val="00470017"/>
    <w:rsid w:val="00473C98"/>
    <w:rsid w:val="00474965"/>
    <w:rsid w:val="00482DF8"/>
    <w:rsid w:val="004864DE"/>
    <w:rsid w:val="00494BE5"/>
    <w:rsid w:val="004A0EBA"/>
    <w:rsid w:val="004A2538"/>
    <w:rsid w:val="004B0C15"/>
    <w:rsid w:val="004B35EA"/>
    <w:rsid w:val="004B69E4"/>
    <w:rsid w:val="004C6C39"/>
    <w:rsid w:val="004D075F"/>
    <w:rsid w:val="004D1B76"/>
    <w:rsid w:val="004D344E"/>
    <w:rsid w:val="004E019E"/>
    <w:rsid w:val="004E06EC"/>
    <w:rsid w:val="004E0A3F"/>
    <w:rsid w:val="004E2CB7"/>
    <w:rsid w:val="004F016A"/>
    <w:rsid w:val="00500F94"/>
    <w:rsid w:val="00502FB3"/>
    <w:rsid w:val="00503DE9"/>
    <w:rsid w:val="0050530C"/>
    <w:rsid w:val="00505DEA"/>
    <w:rsid w:val="00507782"/>
    <w:rsid w:val="00512A04"/>
    <w:rsid w:val="00520499"/>
    <w:rsid w:val="005249F5"/>
    <w:rsid w:val="005260F7"/>
    <w:rsid w:val="00543BD1"/>
    <w:rsid w:val="00556113"/>
    <w:rsid w:val="00564C12"/>
    <w:rsid w:val="005654B8"/>
    <w:rsid w:val="005762CC"/>
    <w:rsid w:val="00582D3D"/>
    <w:rsid w:val="00595386"/>
    <w:rsid w:val="00597234"/>
    <w:rsid w:val="005A4AC0"/>
    <w:rsid w:val="005A5FDF"/>
    <w:rsid w:val="005B0FB7"/>
    <w:rsid w:val="005B122A"/>
    <w:rsid w:val="005B1FCB"/>
    <w:rsid w:val="005B5AC2"/>
    <w:rsid w:val="005C2833"/>
    <w:rsid w:val="005E144D"/>
    <w:rsid w:val="005E1500"/>
    <w:rsid w:val="005E3A43"/>
    <w:rsid w:val="005F0B17"/>
    <w:rsid w:val="005F77C7"/>
    <w:rsid w:val="00620675"/>
    <w:rsid w:val="00622910"/>
    <w:rsid w:val="006254B6"/>
    <w:rsid w:val="00627FC8"/>
    <w:rsid w:val="006433C3"/>
    <w:rsid w:val="00650F5B"/>
    <w:rsid w:val="006670D7"/>
    <w:rsid w:val="006719EA"/>
    <w:rsid w:val="00671F13"/>
    <w:rsid w:val="0067400A"/>
    <w:rsid w:val="006847AD"/>
    <w:rsid w:val="0069114B"/>
    <w:rsid w:val="006A756A"/>
    <w:rsid w:val="006D66F7"/>
    <w:rsid w:val="00705C9D"/>
    <w:rsid w:val="00705F13"/>
    <w:rsid w:val="00714F1D"/>
    <w:rsid w:val="00715225"/>
    <w:rsid w:val="00720CC6"/>
    <w:rsid w:val="00722DDB"/>
    <w:rsid w:val="00724728"/>
    <w:rsid w:val="00724F98"/>
    <w:rsid w:val="00725776"/>
    <w:rsid w:val="00730B9B"/>
    <w:rsid w:val="0073182E"/>
    <w:rsid w:val="007332FF"/>
    <w:rsid w:val="007408F5"/>
    <w:rsid w:val="00741EAE"/>
    <w:rsid w:val="00755248"/>
    <w:rsid w:val="0076190B"/>
    <w:rsid w:val="0076355D"/>
    <w:rsid w:val="00763A2D"/>
    <w:rsid w:val="007676A4"/>
    <w:rsid w:val="00777795"/>
    <w:rsid w:val="00783A57"/>
    <w:rsid w:val="00784C92"/>
    <w:rsid w:val="007859CD"/>
    <w:rsid w:val="007907E4"/>
    <w:rsid w:val="00796461"/>
    <w:rsid w:val="007A6A4F"/>
    <w:rsid w:val="007B03F5"/>
    <w:rsid w:val="007B5C09"/>
    <w:rsid w:val="007B5DA2"/>
    <w:rsid w:val="007C0966"/>
    <w:rsid w:val="007C19E7"/>
    <w:rsid w:val="007C5CFD"/>
    <w:rsid w:val="007C6D9F"/>
    <w:rsid w:val="007D4893"/>
    <w:rsid w:val="007E70CF"/>
    <w:rsid w:val="007E74A4"/>
    <w:rsid w:val="007F263F"/>
    <w:rsid w:val="008015A8"/>
    <w:rsid w:val="0080766E"/>
    <w:rsid w:val="00811169"/>
    <w:rsid w:val="00815297"/>
    <w:rsid w:val="008170DB"/>
    <w:rsid w:val="00817BA1"/>
    <w:rsid w:val="00823022"/>
    <w:rsid w:val="0082634E"/>
    <w:rsid w:val="008313C4"/>
    <w:rsid w:val="00835434"/>
    <w:rsid w:val="008358C0"/>
    <w:rsid w:val="00842838"/>
    <w:rsid w:val="00854EC1"/>
    <w:rsid w:val="0085797F"/>
    <w:rsid w:val="00861DC3"/>
    <w:rsid w:val="00867019"/>
    <w:rsid w:val="008735A9"/>
    <w:rsid w:val="00877BC5"/>
    <w:rsid w:val="00877D20"/>
    <w:rsid w:val="00881C48"/>
    <w:rsid w:val="00885B80"/>
    <w:rsid w:val="00885C30"/>
    <w:rsid w:val="00885E9B"/>
    <w:rsid w:val="00893C96"/>
    <w:rsid w:val="0089500A"/>
    <w:rsid w:val="00897C94"/>
    <w:rsid w:val="008A7C12"/>
    <w:rsid w:val="008B03CE"/>
    <w:rsid w:val="008B529E"/>
    <w:rsid w:val="008C17FB"/>
    <w:rsid w:val="008D1B00"/>
    <w:rsid w:val="008D57B8"/>
    <w:rsid w:val="008E03FC"/>
    <w:rsid w:val="008E510B"/>
    <w:rsid w:val="00902B13"/>
    <w:rsid w:val="00911941"/>
    <w:rsid w:val="0092024D"/>
    <w:rsid w:val="00925F0F"/>
    <w:rsid w:val="00932F6B"/>
    <w:rsid w:val="009468BC"/>
    <w:rsid w:val="009616DF"/>
    <w:rsid w:val="0096542F"/>
    <w:rsid w:val="00967FA7"/>
    <w:rsid w:val="00971645"/>
    <w:rsid w:val="00977919"/>
    <w:rsid w:val="00983000"/>
    <w:rsid w:val="009870FA"/>
    <w:rsid w:val="009921C3"/>
    <w:rsid w:val="0099551D"/>
    <w:rsid w:val="009A5897"/>
    <w:rsid w:val="009A5F24"/>
    <w:rsid w:val="009B0B3E"/>
    <w:rsid w:val="009B1913"/>
    <w:rsid w:val="009B6657"/>
    <w:rsid w:val="009D0EB5"/>
    <w:rsid w:val="009D14F9"/>
    <w:rsid w:val="009D2B74"/>
    <w:rsid w:val="009D63FF"/>
    <w:rsid w:val="009E175D"/>
    <w:rsid w:val="009E3CC2"/>
    <w:rsid w:val="009F06BD"/>
    <w:rsid w:val="009F2A4D"/>
    <w:rsid w:val="00A00828"/>
    <w:rsid w:val="00A03290"/>
    <w:rsid w:val="00A0387E"/>
    <w:rsid w:val="00A07490"/>
    <w:rsid w:val="00A10655"/>
    <w:rsid w:val="00A12B64"/>
    <w:rsid w:val="00A22C38"/>
    <w:rsid w:val="00A25193"/>
    <w:rsid w:val="00A26E80"/>
    <w:rsid w:val="00A31AE8"/>
    <w:rsid w:val="00A3739D"/>
    <w:rsid w:val="00A37DDA"/>
    <w:rsid w:val="00A45005"/>
    <w:rsid w:val="00A76790"/>
    <w:rsid w:val="00A925EC"/>
    <w:rsid w:val="00A929AA"/>
    <w:rsid w:val="00A92B6B"/>
    <w:rsid w:val="00AA541E"/>
    <w:rsid w:val="00AD0DA4"/>
    <w:rsid w:val="00AD4169"/>
    <w:rsid w:val="00AE25C6"/>
    <w:rsid w:val="00AE306C"/>
    <w:rsid w:val="00AF28C1"/>
    <w:rsid w:val="00B02EF1"/>
    <w:rsid w:val="00B07C97"/>
    <w:rsid w:val="00B11C67"/>
    <w:rsid w:val="00B15754"/>
    <w:rsid w:val="00B2046E"/>
    <w:rsid w:val="00B20E8B"/>
    <w:rsid w:val="00B257E1"/>
    <w:rsid w:val="00B2599A"/>
    <w:rsid w:val="00B27AC4"/>
    <w:rsid w:val="00B343CC"/>
    <w:rsid w:val="00B5084A"/>
    <w:rsid w:val="00B606A1"/>
    <w:rsid w:val="00B614F7"/>
    <w:rsid w:val="00B61B26"/>
    <w:rsid w:val="00B65E6B"/>
    <w:rsid w:val="00B675B2"/>
    <w:rsid w:val="00B81261"/>
    <w:rsid w:val="00B8223E"/>
    <w:rsid w:val="00B832AE"/>
    <w:rsid w:val="00B86678"/>
    <w:rsid w:val="00B92F9B"/>
    <w:rsid w:val="00B941B3"/>
    <w:rsid w:val="00B96513"/>
    <w:rsid w:val="00BA1D47"/>
    <w:rsid w:val="00BA66F0"/>
    <w:rsid w:val="00BB2239"/>
    <w:rsid w:val="00BB2AE7"/>
    <w:rsid w:val="00BB6464"/>
    <w:rsid w:val="00BC1BB8"/>
    <w:rsid w:val="00BD7FE1"/>
    <w:rsid w:val="00BE37CA"/>
    <w:rsid w:val="00BE6144"/>
    <w:rsid w:val="00BE635A"/>
    <w:rsid w:val="00BF17E9"/>
    <w:rsid w:val="00BF2ABB"/>
    <w:rsid w:val="00BF5099"/>
    <w:rsid w:val="00C10F10"/>
    <w:rsid w:val="00C15D4D"/>
    <w:rsid w:val="00C175DC"/>
    <w:rsid w:val="00C30171"/>
    <w:rsid w:val="00C309D8"/>
    <w:rsid w:val="00C43519"/>
    <w:rsid w:val="00C51537"/>
    <w:rsid w:val="00C52BC3"/>
    <w:rsid w:val="00C61AFA"/>
    <w:rsid w:val="00C61D64"/>
    <w:rsid w:val="00C62099"/>
    <w:rsid w:val="00C64EA3"/>
    <w:rsid w:val="00C72867"/>
    <w:rsid w:val="00C75E81"/>
    <w:rsid w:val="00C86609"/>
    <w:rsid w:val="00C92B4C"/>
    <w:rsid w:val="00C954F6"/>
    <w:rsid w:val="00CA6BC5"/>
    <w:rsid w:val="00CC61CD"/>
    <w:rsid w:val="00CC737B"/>
    <w:rsid w:val="00CD5011"/>
    <w:rsid w:val="00CE640F"/>
    <w:rsid w:val="00CE76BC"/>
    <w:rsid w:val="00CF540E"/>
    <w:rsid w:val="00D0009D"/>
    <w:rsid w:val="00D02F07"/>
    <w:rsid w:val="00D27EBE"/>
    <w:rsid w:val="00D36A49"/>
    <w:rsid w:val="00D517C6"/>
    <w:rsid w:val="00D71D84"/>
    <w:rsid w:val="00D72464"/>
    <w:rsid w:val="00D768EB"/>
    <w:rsid w:val="00D81E17"/>
    <w:rsid w:val="00D82D1E"/>
    <w:rsid w:val="00D832D9"/>
    <w:rsid w:val="00D90F00"/>
    <w:rsid w:val="00D975C0"/>
    <w:rsid w:val="00DA5285"/>
    <w:rsid w:val="00DB191D"/>
    <w:rsid w:val="00DB4F91"/>
    <w:rsid w:val="00DB6D0A"/>
    <w:rsid w:val="00DC06BE"/>
    <w:rsid w:val="00DC1F0F"/>
    <w:rsid w:val="00DC3117"/>
    <w:rsid w:val="00DC5DD9"/>
    <w:rsid w:val="00DC6D2D"/>
    <w:rsid w:val="00DD4E59"/>
    <w:rsid w:val="00DE33B5"/>
    <w:rsid w:val="00DE5E18"/>
    <w:rsid w:val="00DF0487"/>
    <w:rsid w:val="00DF5EA4"/>
    <w:rsid w:val="00E02681"/>
    <w:rsid w:val="00E02792"/>
    <w:rsid w:val="00E034D8"/>
    <w:rsid w:val="00E04CC0"/>
    <w:rsid w:val="00E15816"/>
    <w:rsid w:val="00E160D5"/>
    <w:rsid w:val="00E239FF"/>
    <w:rsid w:val="00E27D7B"/>
    <w:rsid w:val="00E30556"/>
    <w:rsid w:val="00E30981"/>
    <w:rsid w:val="00E33136"/>
    <w:rsid w:val="00E34D7C"/>
    <w:rsid w:val="00E3723D"/>
    <w:rsid w:val="00E44C89"/>
    <w:rsid w:val="00E61BA2"/>
    <w:rsid w:val="00E63864"/>
    <w:rsid w:val="00E6403F"/>
    <w:rsid w:val="00E770C4"/>
    <w:rsid w:val="00E84C5A"/>
    <w:rsid w:val="00E861DB"/>
    <w:rsid w:val="00E93406"/>
    <w:rsid w:val="00E956C5"/>
    <w:rsid w:val="00E95C39"/>
    <w:rsid w:val="00EA2C39"/>
    <w:rsid w:val="00EB0A3C"/>
    <w:rsid w:val="00EB0A96"/>
    <w:rsid w:val="00EB77F9"/>
    <w:rsid w:val="00EC5769"/>
    <w:rsid w:val="00EC7D00"/>
    <w:rsid w:val="00ED0304"/>
    <w:rsid w:val="00EE38FA"/>
    <w:rsid w:val="00EE3E2C"/>
    <w:rsid w:val="00EE5D23"/>
    <w:rsid w:val="00EE750D"/>
    <w:rsid w:val="00EF3CA4"/>
    <w:rsid w:val="00EF7859"/>
    <w:rsid w:val="00F014DA"/>
    <w:rsid w:val="00F02591"/>
    <w:rsid w:val="00F5696E"/>
    <w:rsid w:val="00F60EFF"/>
    <w:rsid w:val="00F67D2D"/>
    <w:rsid w:val="00F858F2"/>
    <w:rsid w:val="00F860CC"/>
    <w:rsid w:val="00F94398"/>
    <w:rsid w:val="00FB2B56"/>
    <w:rsid w:val="00FB55D5"/>
    <w:rsid w:val="00FC12BF"/>
    <w:rsid w:val="00FC2C60"/>
    <w:rsid w:val="00FD3E6F"/>
    <w:rsid w:val="00FD51B9"/>
    <w:rsid w:val="00FD5849"/>
    <w:rsid w:val="00FE2A39"/>
    <w:rsid w:val="00FF39CF"/>
    <w:rsid w:val="00FF7159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670A274-6975-4805-8CFF-D717A0BF7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776"/>
    <w:pPr>
      <w:spacing w:after="160" w:line="259" w:lineRule="auto"/>
    </w:pPr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1"/>
    <w:qFormat/>
    <w:rsid w:val="001A576A"/>
    <w:pPr>
      <w:keepNext/>
      <w:keepLines/>
      <w:spacing w:before="240" w:after="200" w:line="240" w:lineRule="auto"/>
      <w:outlineLvl w:val="0"/>
    </w:pPr>
    <w:rPr>
      <w:rFonts w:ascii="Arial" w:eastAsiaTheme="majorEastAsia" w:hAnsi="Arial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1A576A"/>
    <w:pPr>
      <w:keepNext/>
      <w:keepLines/>
      <w:spacing w:before="240" w:after="200" w:line="240" w:lineRule="auto"/>
      <w:outlineLvl w:val="1"/>
    </w:pPr>
    <w:rPr>
      <w:rFonts w:ascii="Arial" w:eastAsiaTheme="majorEastAsia" w:hAnsi="Arial" w:cstheme="majorBidi"/>
      <w:b/>
      <w:bCs/>
      <w:iCs/>
      <w:color w:val="60606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1A576A"/>
    <w:pPr>
      <w:keepNext/>
      <w:keepLines/>
      <w:spacing w:before="240" w:after="200" w:line="240" w:lineRule="auto"/>
      <w:outlineLvl w:val="2"/>
    </w:pPr>
    <w:rPr>
      <w:rFonts w:ascii="Arial" w:eastAsia="Calibri" w:hAnsi="Arial" w:cs="Arial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1"/>
    <w:qFormat/>
    <w:rsid w:val="001A576A"/>
    <w:pPr>
      <w:keepNext/>
      <w:keepLines/>
      <w:spacing w:before="240" w:after="200" w:line="240" w:lineRule="auto"/>
      <w:outlineLvl w:val="3"/>
    </w:pPr>
    <w:rPr>
      <w:rFonts w:ascii="Arial" w:eastAsiaTheme="majorEastAsia" w:hAnsi="Arial" w:cstheme="majorBidi"/>
      <w:b/>
      <w:bCs/>
      <w:iCs/>
      <w:color w:val="606060"/>
    </w:rPr>
  </w:style>
  <w:style w:type="paragraph" w:styleId="Heading5">
    <w:name w:val="heading 5"/>
    <w:basedOn w:val="Normal"/>
    <w:next w:val="Normal"/>
    <w:link w:val="Heading5Char"/>
    <w:uiPriority w:val="2"/>
    <w:semiHidden/>
    <w:rsid w:val="009A5F24"/>
    <w:pPr>
      <w:keepNext/>
      <w:keepLines/>
      <w:numPr>
        <w:ilvl w:val="4"/>
        <w:numId w:val="3"/>
      </w:numPr>
      <w:spacing w:after="200" w:line="240" w:lineRule="auto"/>
      <w:outlineLvl w:val="4"/>
    </w:pPr>
    <w:rPr>
      <w:rFonts w:ascii="Arial" w:eastAsia="Calibri" w:hAnsi="Arial" w:cs="Times New Roman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2"/>
    <w:semiHidden/>
    <w:rsid w:val="009A5F24"/>
    <w:pPr>
      <w:keepNext/>
      <w:keepLines/>
      <w:numPr>
        <w:ilvl w:val="5"/>
        <w:numId w:val="3"/>
      </w:numPr>
      <w:spacing w:after="200" w:line="240" w:lineRule="auto"/>
      <w:outlineLvl w:val="5"/>
    </w:pPr>
    <w:rPr>
      <w:rFonts w:ascii="Arial" w:eastAsia="Calibri" w:hAnsi="Arial" w:cs="Times New Roman"/>
      <w:b/>
      <w:color w:val="606060"/>
    </w:rPr>
  </w:style>
  <w:style w:type="paragraph" w:styleId="Heading7">
    <w:name w:val="heading 7"/>
    <w:basedOn w:val="Normal"/>
    <w:next w:val="Normal"/>
    <w:link w:val="Heading7Char"/>
    <w:uiPriority w:val="2"/>
    <w:semiHidden/>
    <w:rsid w:val="009A5F24"/>
    <w:pPr>
      <w:keepNext/>
      <w:keepLines/>
      <w:numPr>
        <w:ilvl w:val="6"/>
        <w:numId w:val="3"/>
      </w:numPr>
      <w:spacing w:after="200" w:line="240" w:lineRule="auto"/>
      <w:outlineLvl w:val="6"/>
    </w:pPr>
    <w:rPr>
      <w:rFonts w:ascii="Arial" w:eastAsia="Calibri" w:hAnsi="Arial" w:cs="Times New Roman"/>
      <w:b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2"/>
    <w:semiHidden/>
    <w:rsid w:val="009A5F24"/>
    <w:pPr>
      <w:keepNext/>
      <w:keepLines/>
      <w:numPr>
        <w:ilvl w:val="7"/>
        <w:numId w:val="3"/>
      </w:numPr>
      <w:spacing w:after="200" w:line="240" w:lineRule="auto"/>
      <w:outlineLvl w:val="7"/>
    </w:pPr>
    <w:rPr>
      <w:rFonts w:ascii="Arial" w:eastAsia="Calibri" w:hAnsi="Arial" w:cs="Times New Roman"/>
      <w:b/>
      <w:color w:val="606060"/>
    </w:rPr>
  </w:style>
  <w:style w:type="paragraph" w:styleId="Heading9">
    <w:name w:val="heading 9"/>
    <w:basedOn w:val="Normal"/>
    <w:next w:val="Normal"/>
    <w:link w:val="Heading9Char"/>
    <w:uiPriority w:val="2"/>
    <w:semiHidden/>
    <w:rsid w:val="009A5F24"/>
    <w:pPr>
      <w:keepNext/>
      <w:keepLines/>
      <w:numPr>
        <w:ilvl w:val="8"/>
        <w:numId w:val="3"/>
      </w:numPr>
      <w:spacing w:after="200" w:line="240" w:lineRule="auto"/>
      <w:outlineLvl w:val="8"/>
    </w:pPr>
    <w:rPr>
      <w:rFonts w:ascii="Arial" w:eastAsia="Calibri" w:hAnsi="Arial" w:cs="Times New Roman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3504FD"/>
  </w:style>
  <w:style w:type="character" w:customStyle="1" w:styleId="Heading1Char">
    <w:name w:val="Heading 1 Char"/>
    <w:basedOn w:val="DefaultParagraphFont"/>
    <w:link w:val="Heading1"/>
    <w:uiPriority w:val="1"/>
    <w:rsid w:val="009A5F24"/>
    <w:rPr>
      <w:rFonts w:eastAsiaTheme="majorEastAsia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9A5F24"/>
    <w:rPr>
      <w:rFonts w:eastAsiaTheme="majorEastAsia" w:cstheme="majorBidi"/>
      <w:b/>
      <w:bCs/>
      <w:iCs/>
      <w:color w:val="606060"/>
      <w:sz w:val="28"/>
      <w:szCs w:val="28"/>
    </w:rPr>
  </w:style>
  <w:style w:type="paragraph" w:styleId="Title">
    <w:name w:val="Title"/>
    <w:next w:val="Normal"/>
    <w:link w:val="TitleChar"/>
    <w:uiPriority w:val="10"/>
    <w:semiHidden/>
    <w:rsid w:val="00BF5099"/>
    <w:pPr>
      <w:spacing w:after="240"/>
    </w:pPr>
    <w:rPr>
      <w:rFonts w:ascii="Arial Black" w:eastAsia="Times New Roman" w:hAnsi="Arial Black" w:cs="Arial"/>
      <w:b/>
      <w:color w:val="CB6015"/>
      <w:sz w:val="36"/>
      <w:szCs w:val="36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89500A"/>
    <w:rPr>
      <w:rFonts w:ascii="Arial Black" w:eastAsia="Times New Roman" w:hAnsi="Arial Black" w:cs="Arial"/>
      <w:b/>
      <w:color w:val="CB6015"/>
      <w:sz w:val="36"/>
      <w:szCs w:val="36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5654B8"/>
    <w:pPr>
      <w:spacing w:after="60" w:line="240" w:lineRule="auto"/>
      <w:jc w:val="center"/>
      <w:outlineLvl w:val="1"/>
    </w:pPr>
    <w:rPr>
      <w:rFonts w:ascii="Arial" w:eastAsiaTheme="majorEastAsia" w:hAnsi="Arial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E3E2C"/>
    <w:rPr>
      <w:rFonts w:ascii="Arial" w:eastAsiaTheme="majorEastAsia" w:hAnsi="Arial" w:cstheme="majorBidi"/>
      <w:sz w:val="24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9A5F24"/>
    <w:rPr>
      <w:rFonts w:cs="Arial"/>
      <w:b/>
      <w:bCs/>
      <w:sz w:val="24"/>
      <w:szCs w:val="26"/>
    </w:rPr>
  </w:style>
  <w:style w:type="paragraph" w:styleId="BlockText">
    <w:name w:val="Block Text"/>
    <w:basedOn w:val="Normal"/>
    <w:semiHidden/>
    <w:rsid w:val="00414CB3"/>
    <w:pPr>
      <w:spacing w:after="200" w:line="240" w:lineRule="auto"/>
    </w:pPr>
    <w:rPr>
      <w:rFonts w:ascii="Arial" w:eastAsiaTheme="minorEastAsia" w:hAnsi="Arial" w:cs="Times New Roman"/>
      <w:iCs/>
    </w:rPr>
  </w:style>
  <w:style w:type="paragraph" w:styleId="Header">
    <w:name w:val="header"/>
    <w:aliases w:val="NTG Page Header"/>
    <w:basedOn w:val="Normal"/>
    <w:next w:val="Normal"/>
    <w:link w:val="HeaderChar"/>
    <w:uiPriority w:val="11"/>
    <w:semiHidden/>
    <w:rsid w:val="005A4AC0"/>
    <w:pPr>
      <w:tabs>
        <w:tab w:val="center" w:pos="4513"/>
        <w:tab w:val="right" w:pos="9026"/>
      </w:tabs>
      <w:spacing w:after="200" w:line="240" w:lineRule="auto"/>
      <w:jc w:val="right"/>
    </w:pPr>
    <w:rPr>
      <w:rFonts w:ascii="Arial" w:eastAsia="Calibri" w:hAnsi="Arial" w:cs="Times New Roman"/>
      <w:b/>
    </w:rPr>
  </w:style>
  <w:style w:type="character" w:customStyle="1" w:styleId="HeaderChar">
    <w:name w:val="Header Char"/>
    <w:aliases w:val="NTG Page Header Char"/>
    <w:basedOn w:val="DefaultParagraphFont"/>
    <w:link w:val="Header"/>
    <w:uiPriority w:val="11"/>
    <w:semiHidden/>
    <w:rsid w:val="00B606A1"/>
    <w:rPr>
      <w:b/>
    </w:rPr>
  </w:style>
  <w:style w:type="paragraph" w:styleId="Footer">
    <w:name w:val="footer"/>
    <w:basedOn w:val="Normal"/>
    <w:link w:val="FooterChar"/>
    <w:uiPriority w:val="99"/>
    <w:semiHidden/>
    <w:rsid w:val="00B02EF1"/>
    <w:pPr>
      <w:tabs>
        <w:tab w:val="center" w:pos="4513"/>
        <w:tab w:val="right" w:pos="9026"/>
      </w:tabs>
      <w:spacing w:after="0" w:line="240" w:lineRule="auto"/>
    </w:pPr>
    <w:rPr>
      <w:rFonts w:ascii="Arial" w:eastAsia="Calibri" w:hAnsi="Arial"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95386"/>
    <w:rPr>
      <w:rFonts w:ascii="Arial" w:eastAsia="Times New Roman" w:hAnsi="Arial"/>
      <w:sz w:val="22"/>
      <w:lang w:eastAsia="en-AU"/>
    </w:rPr>
  </w:style>
  <w:style w:type="paragraph" w:customStyle="1" w:styleId="SubTitle0">
    <w:name w:val="Sub Title"/>
    <w:basedOn w:val="Normal"/>
    <w:semiHidden/>
    <w:rsid w:val="004864DE"/>
    <w:pPr>
      <w:spacing w:after="0"/>
    </w:pPr>
    <w:rPr>
      <w:b/>
      <w:sz w:val="32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9A5F24"/>
    <w:rPr>
      <w:rFonts w:eastAsiaTheme="majorEastAsia" w:cstheme="majorBidi"/>
      <w:b/>
      <w:bCs/>
      <w:iCs/>
      <w:color w:val="606060"/>
    </w:rPr>
  </w:style>
  <w:style w:type="paragraph" w:styleId="NormalWeb">
    <w:name w:val="Normal (Web)"/>
    <w:basedOn w:val="Normal"/>
    <w:uiPriority w:val="99"/>
    <w:semiHidden/>
    <w:unhideWhenUsed/>
    <w:rsid w:val="00342283"/>
    <w:pPr>
      <w:spacing w:after="20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762CC"/>
    <w:rPr>
      <w:color w:val="808080"/>
    </w:rPr>
  </w:style>
  <w:style w:type="paragraph" w:styleId="ListParagraph">
    <w:name w:val="List Paragraph"/>
    <w:basedOn w:val="BlockText"/>
    <w:uiPriority w:val="34"/>
    <w:semiHidden/>
    <w:rsid w:val="003B6A61"/>
    <w:pPr>
      <w:spacing w:after="120"/>
    </w:pPr>
  </w:style>
  <w:style w:type="table" w:styleId="TableGrid">
    <w:name w:val="Table Grid"/>
    <w:basedOn w:val="TableNormal"/>
    <w:uiPriority w:val="59"/>
    <w:rsid w:val="00132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TGFooter1items">
    <w:name w:val="NTG Footer 1 items"/>
    <w:basedOn w:val="Normal"/>
    <w:link w:val="NTGFooter1itemsChar"/>
    <w:uiPriority w:val="9"/>
    <w:semiHidden/>
    <w:rsid w:val="00705C9D"/>
    <w:pPr>
      <w:widowControl w:val="0"/>
      <w:tabs>
        <w:tab w:val="left" w:pos="1778"/>
        <w:tab w:val="right" w:pos="9026"/>
      </w:tabs>
      <w:spacing w:after="0" w:line="240" w:lineRule="auto"/>
    </w:pPr>
    <w:rPr>
      <w:rFonts w:ascii="Arial" w:eastAsia="Calibri" w:hAnsi="Arial" w:cs="Arial"/>
      <w:sz w:val="20"/>
      <w:szCs w:val="16"/>
    </w:rPr>
  </w:style>
  <w:style w:type="paragraph" w:customStyle="1" w:styleId="NTGFooterDepartmentof">
    <w:name w:val="NTG Footer Department of"/>
    <w:link w:val="NTGFooterDepartmentofChar"/>
    <w:uiPriority w:val="9"/>
    <w:semiHidden/>
    <w:rsid w:val="00705C9D"/>
    <w:pPr>
      <w:widowControl w:val="0"/>
      <w:tabs>
        <w:tab w:val="right" w:pos="9026"/>
      </w:tabs>
    </w:pPr>
    <w:rPr>
      <w:rFonts w:cs="Arial"/>
      <w:caps/>
      <w:szCs w:val="16"/>
    </w:rPr>
  </w:style>
  <w:style w:type="paragraph" w:customStyle="1" w:styleId="NTGFooterDepartmentName">
    <w:name w:val="NTG Footer Department Name"/>
    <w:link w:val="NTGFooterDepartmentNameChar"/>
    <w:uiPriority w:val="9"/>
    <w:semiHidden/>
    <w:rsid w:val="00705C9D"/>
    <w:pPr>
      <w:widowControl w:val="0"/>
      <w:tabs>
        <w:tab w:val="right" w:pos="9026"/>
      </w:tabs>
    </w:pPr>
    <w:rPr>
      <w:rFonts w:ascii="Arial Black" w:hAnsi="Arial Black" w:cs="Arial"/>
      <w:caps/>
      <w:szCs w:val="16"/>
    </w:rPr>
  </w:style>
  <w:style w:type="character" w:customStyle="1" w:styleId="NTGFooter1itemsChar">
    <w:name w:val="NTG Footer 1 items Char"/>
    <w:basedOn w:val="DefaultParagraphFont"/>
    <w:link w:val="NTGFooter1items"/>
    <w:uiPriority w:val="9"/>
    <w:semiHidden/>
    <w:rsid w:val="00C52BC3"/>
    <w:rPr>
      <w:rFonts w:cs="Arial"/>
      <w:sz w:val="20"/>
      <w:szCs w:val="16"/>
    </w:rPr>
  </w:style>
  <w:style w:type="character" w:customStyle="1" w:styleId="NTGFooterDepartmentofChar">
    <w:name w:val="NTG Footer Department of Char"/>
    <w:basedOn w:val="DefaultParagraphFont"/>
    <w:link w:val="NTGFooterDepartmentof"/>
    <w:uiPriority w:val="9"/>
    <w:semiHidden/>
    <w:rsid w:val="00C52BC3"/>
    <w:rPr>
      <w:rFonts w:cs="Arial"/>
      <w:caps/>
      <w:szCs w:val="16"/>
    </w:rPr>
  </w:style>
  <w:style w:type="character" w:customStyle="1" w:styleId="NTGFooterDepartmentNameChar">
    <w:name w:val="NTG Footer Department Name Char"/>
    <w:basedOn w:val="NTGFooterDepartmentofChar"/>
    <w:link w:val="NTGFooterDepartmentName"/>
    <w:uiPriority w:val="9"/>
    <w:semiHidden/>
    <w:rsid w:val="00C52BC3"/>
    <w:rPr>
      <w:rFonts w:ascii="Arial Black" w:hAnsi="Arial Black" w:cs="Arial"/>
      <w:caps/>
      <w:szCs w:val="16"/>
    </w:rPr>
  </w:style>
  <w:style w:type="paragraph" w:customStyle="1" w:styleId="Appendix">
    <w:name w:val="Appendix"/>
    <w:basedOn w:val="Heading1"/>
    <w:next w:val="Normal"/>
    <w:uiPriority w:val="11"/>
    <w:semiHidden/>
    <w:qFormat/>
    <w:rsid w:val="00414CB3"/>
  </w:style>
  <w:style w:type="paragraph" w:styleId="BodyText">
    <w:name w:val="Body Text"/>
    <w:basedOn w:val="Normal"/>
    <w:link w:val="BodyTextChar"/>
    <w:uiPriority w:val="99"/>
    <w:semiHidden/>
    <w:rsid w:val="00414CB3"/>
    <w:pPr>
      <w:spacing w:after="120" w:line="240" w:lineRule="auto"/>
    </w:pPr>
    <w:rPr>
      <w:rFonts w:ascii="Arial" w:eastAsia="Calibri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14CB3"/>
    <w:rPr>
      <w:rFonts w:ascii="Arial" w:hAnsi="Arial"/>
      <w:sz w:val="22"/>
      <w:szCs w:val="22"/>
    </w:rPr>
  </w:style>
  <w:style w:type="paragraph" w:customStyle="1" w:styleId="NTGFooter2DateVersion">
    <w:name w:val="NTG Footer 2 Date &amp; Version"/>
    <w:basedOn w:val="NTGFooter2deptpagenum"/>
    <w:link w:val="NTGFooter2DateVersionChar"/>
    <w:uiPriority w:val="9"/>
    <w:semiHidden/>
    <w:rsid w:val="002926BC"/>
    <w:pPr>
      <w:spacing w:after="480"/>
    </w:pPr>
  </w:style>
  <w:style w:type="numbering" w:customStyle="1" w:styleId="Bulletlist">
    <w:name w:val="Bullet list"/>
    <w:basedOn w:val="NoList"/>
    <w:rsid w:val="009F2A4D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B2599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uiPriority w:val="99"/>
    <w:semiHidden/>
    <w:unhideWhenUsed/>
    <w:rsid w:val="00414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2"/>
    <w:semiHidden/>
    <w:rsid w:val="00EE750D"/>
    <w:rPr>
      <w:b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EE750D"/>
    <w:rPr>
      <w:b/>
      <w:color w:val="606060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EE750D"/>
    <w:rPr>
      <w:b/>
      <w:color w:val="000000" w:themeColor="text1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EE750D"/>
    <w:rPr>
      <w:b/>
      <w:color w:val="606060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EE750D"/>
    <w:rPr>
      <w:b/>
      <w:color w:val="000000" w:themeColor="text1"/>
    </w:rPr>
  </w:style>
  <w:style w:type="paragraph" w:customStyle="1" w:styleId="NTGFooter2deptpagenum">
    <w:name w:val="NTG Footer 2 dept &amp; page num"/>
    <w:basedOn w:val="Normal"/>
    <w:link w:val="NTGFooter2deptpagenumChar"/>
    <w:uiPriority w:val="9"/>
    <w:semiHidden/>
    <w:rsid w:val="002926BC"/>
    <w:pPr>
      <w:tabs>
        <w:tab w:val="right" w:pos="9639"/>
      </w:tabs>
      <w:spacing w:after="0"/>
    </w:pPr>
    <w:rPr>
      <w:sz w:val="20"/>
    </w:rPr>
  </w:style>
  <w:style w:type="character" w:customStyle="1" w:styleId="NTGFooter2deptpagenumChar">
    <w:name w:val="NTG Footer 2 dept &amp; page num Char"/>
    <w:basedOn w:val="DefaultParagraphFont"/>
    <w:link w:val="NTGFooter2deptpagenum"/>
    <w:uiPriority w:val="9"/>
    <w:semiHidden/>
    <w:rsid w:val="00C52BC3"/>
    <w:rPr>
      <w:sz w:val="20"/>
    </w:rPr>
  </w:style>
  <w:style w:type="character" w:customStyle="1" w:styleId="NTGFooter2DateVersionChar">
    <w:name w:val="NTG Footer 2 Date &amp; Version Char"/>
    <w:basedOn w:val="NTGFooter2deptpagenumChar"/>
    <w:link w:val="NTGFooter2DateVersion"/>
    <w:uiPriority w:val="9"/>
    <w:semiHidden/>
    <w:rsid w:val="00C52BC3"/>
    <w:rPr>
      <w:sz w:val="20"/>
    </w:rPr>
  </w:style>
  <w:style w:type="numbering" w:customStyle="1" w:styleId="Numberlist">
    <w:name w:val="Number list"/>
    <w:uiPriority w:val="99"/>
    <w:rsid w:val="007C6D9F"/>
    <w:pPr>
      <w:numPr>
        <w:numId w:val="2"/>
      </w:numPr>
    </w:pPr>
  </w:style>
  <w:style w:type="paragraph" w:styleId="ListNumber">
    <w:name w:val="List Number"/>
    <w:aliases w:val="Number list level 1"/>
    <w:basedOn w:val="Normal"/>
    <w:uiPriority w:val="5"/>
    <w:semiHidden/>
    <w:rsid w:val="00A22C38"/>
    <w:pPr>
      <w:spacing w:after="120" w:line="240" w:lineRule="auto"/>
    </w:pPr>
    <w:rPr>
      <w:rFonts w:ascii="Arial" w:eastAsia="Calibri" w:hAnsi="Arial" w:cs="Times New Roman"/>
    </w:rPr>
  </w:style>
  <w:style w:type="paragraph" w:styleId="ListNumber2">
    <w:name w:val="List Number 2"/>
    <w:aliases w:val="Number list level 2"/>
    <w:basedOn w:val="Normal"/>
    <w:uiPriority w:val="5"/>
    <w:semiHidden/>
    <w:rsid w:val="00A22C38"/>
    <w:pPr>
      <w:spacing w:after="120" w:line="240" w:lineRule="auto"/>
    </w:pPr>
    <w:rPr>
      <w:rFonts w:ascii="Arial" w:eastAsia="Calibri" w:hAnsi="Arial" w:cs="Times New Roman"/>
    </w:rPr>
  </w:style>
  <w:style w:type="paragraph" w:styleId="ListNumber3">
    <w:name w:val="List Number 3"/>
    <w:aliases w:val="Number list level 3"/>
    <w:basedOn w:val="Normal"/>
    <w:uiPriority w:val="5"/>
    <w:semiHidden/>
    <w:rsid w:val="00A22C38"/>
    <w:pPr>
      <w:spacing w:after="120" w:line="240" w:lineRule="auto"/>
    </w:pPr>
    <w:rPr>
      <w:rFonts w:ascii="Arial" w:eastAsia="Calibri" w:hAnsi="Arial" w:cs="Times New Roman"/>
    </w:rPr>
  </w:style>
  <w:style w:type="paragraph" w:styleId="ListNumber4">
    <w:name w:val="List Number 4"/>
    <w:aliases w:val="Number list level 4"/>
    <w:basedOn w:val="Normal"/>
    <w:uiPriority w:val="5"/>
    <w:semiHidden/>
    <w:rsid w:val="00A22C38"/>
    <w:pPr>
      <w:spacing w:after="120" w:line="240" w:lineRule="auto"/>
    </w:pPr>
    <w:rPr>
      <w:rFonts w:ascii="Arial" w:eastAsia="Calibri" w:hAnsi="Arial" w:cs="Times New Roman"/>
    </w:rPr>
  </w:style>
  <w:style w:type="paragraph" w:styleId="ListNumber5">
    <w:name w:val="List Number 5"/>
    <w:aliases w:val="List number 5 - with space"/>
    <w:basedOn w:val="Normal"/>
    <w:uiPriority w:val="5"/>
    <w:semiHidden/>
    <w:rsid w:val="00A22C38"/>
    <w:pPr>
      <w:spacing w:after="120" w:line="240" w:lineRule="auto"/>
    </w:pPr>
    <w:rPr>
      <w:rFonts w:ascii="Arial" w:eastAsia="Calibri" w:hAnsi="Arial" w:cs="Times New Roman"/>
    </w:rPr>
  </w:style>
  <w:style w:type="paragraph" w:styleId="ListBullet">
    <w:name w:val="List Bullet"/>
    <w:aliases w:val="Bullet list level 1"/>
    <w:basedOn w:val="Normal"/>
    <w:uiPriority w:val="4"/>
    <w:semiHidden/>
    <w:rsid w:val="00176123"/>
    <w:pPr>
      <w:numPr>
        <w:numId w:val="8"/>
      </w:numPr>
      <w:spacing w:after="120" w:line="240" w:lineRule="auto"/>
      <w:ind w:left="0" w:firstLine="0"/>
    </w:pPr>
    <w:rPr>
      <w:rFonts w:ascii="Arial" w:eastAsia="Calibri" w:hAnsi="Arial" w:cs="Times New Roman"/>
    </w:rPr>
  </w:style>
  <w:style w:type="paragraph" w:styleId="ListBullet2">
    <w:name w:val="List Bullet 2"/>
    <w:aliases w:val="Bullet list level 2"/>
    <w:basedOn w:val="Normal"/>
    <w:uiPriority w:val="4"/>
    <w:semiHidden/>
    <w:rsid w:val="006847AD"/>
    <w:pPr>
      <w:numPr>
        <w:ilvl w:val="1"/>
        <w:numId w:val="8"/>
      </w:numPr>
      <w:spacing w:after="120" w:line="240" w:lineRule="auto"/>
    </w:pPr>
    <w:rPr>
      <w:rFonts w:ascii="Arial" w:eastAsia="Calibri" w:hAnsi="Arial" w:cs="Times New Roman"/>
    </w:rPr>
  </w:style>
  <w:style w:type="paragraph" w:styleId="ListBullet3">
    <w:name w:val="List Bullet 3"/>
    <w:aliases w:val="Bullet list level 3"/>
    <w:basedOn w:val="Normal"/>
    <w:uiPriority w:val="4"/>
    <w:semiHidden/>
    <w:rsid w:val="006847AD"/>
    <w:pPr>
      <w:numPr>
        <w:ilvl w:val="2"/>
        <w:numId w:val="8"/>
      </w:numPr>
      <w:spacing w:after="120" w:line="240" w:lineRule="auto"/>
    </w:pPr>
    <w:rPr>
      <w:rFonts w:ascii="Arial" w:eastAsia="Calibri" w:hAnsi="Arial" w:cs="Times New Roman"/>
    </w:rPr>
  </w:style>
  <w:style w:type="paragraph" w:styleId="ListBullet4">
    <w:name w:val="List Bullet 4"/>
    <w:aliases w:val="Bullet list level 4"/>
    <w:basedOn w:val="Normal"/>
    <w:uiPriority w:val="4"/>
    <w:semiHidden/>
    <w:rsid w:val="006847AD"/>
    <w:pPr>
      <w:numPr>
        <w:ilvl w:val="3"/>
        <w:numId w:val="8"/>
      </w:numPr>
      <w:spacing w:after="120" w:line="240" w:lineRule="auto"/>
    </w:pPr>
    <w:rPr>
      <w:rFonts w:ascii="Arial" w:eastAsia="Calibri" w:hAnsi="Arial" w:cs="Times New Roman"/>
    </w:rPr>
  </w:style>
  <w:style w:type="paragraph" w:styleId="ListBullet5">
    <w:name w:val="List Bullet 5"/>
    <w:aliases w:val="Bullet list level 5"/>
    <w:basedOn w:val="Normal"/>
    <w:uiPriority w:val="4"/>
    <w:semiHidden/>
    <w:rsid w:val="004E2CB7"/>
    <w:pPr>
      <w:numPr>
        <w:ilvl w:val="4"/>
        <w:numId w:val="8"/>
      </w:numPr>
      <w:spacing w:after="200" w:line="240" w:lineRule="auto"/>
    </w:pPr>
    <w:rPr>
      <w:rFonts w:ascii="Arial" w:eastAsia="Calibri" w:hAnsi="Arial" w:cs="Times New Roman"/>
    </w:rPr>
  </w:style>
  <w:style w:type="character" w:styleId="Hyperlink">
    <w:name w:val="Hyperlink"/>
    <w:basedOn w:val="DefaultParagraphFont"/>
    <w:uiPriority w:val="99"/>
    <w:rsid w:val="002F0DB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qFormat/>
    <w:rsid w:val="003B67FD"/>
    <w:pPr>
      <w:spacing w:before="480" w:after="0"/>
      <w:outlineLvl w:val="9"/>
    </w:pPr>
    <w:rPr>
      <w:kern w:val="0"/>
      <w:szCs w:val="28"/>
    </w:rPr>
  </w:style>
  <w:style w:type="paragraph" w:styleId="TOC1">
    <w:name w:val="toc 1"/>
    <w:basedOn w:val="Normal"/>
    <w:next w:val="Normal"/>
    <w:autoRedefine/>
    <w:uiPriority w:val="39"/>
    <w:semiHidden/>
    <w:rsid w:val="007859CD"/>
    <w:pPr>
      <w:spacing w:after="100" w:line="240" w:lineRule="auto"/>
    </w:pPr>
    <w:rPr>
      <w:rFonts w:ascii="Arial" w:eastAsia="Calibri" w:hAnsi="Arial" w:cs="Times New Roman"/>
    </w:rPr>
  </w:style>
  <w:style w:type="paragraph" w:styleId="TOC2">
    <w:name w:val="toc 2"/>
    <w:basedOn w:val="Normal"/>
    <w:next w:val="Normal"/>
    <w:autoRedefine/>
    <w:uiPriority w:val="39"/>
    <w:semiHidden/>
    <w:rsid w:val="007859CD"/>
    <w:pPr>
      <w:spacing w:after="100" w:line="240" w:lineRule="auto"/>
      <w:ind w:left="220"/>
    </w:pPr>
    <w:rPr>
      <w:rFonts w:ascii="Arial" w:eastAsia="Calibri" w:hAnsi="Arial" w:cs="Times New Roman"/>
    </w:rPr>
  </w:style>
  <w:style w:type="paragraph" w:styleId="TOC3">
    <w:name w:val="toc 3"/>
    <w:basedOn w:val="Normal"/>
    <w:next w:val="Normal"/>
    <w:autoRedefine/>
    <w:uiPriority w:val="39"/>
    <w:semiHidden/>
    <w:rsid w:val="007859CD"/>
    <w:pPr>
      <w:spacing w:after="100" w:line="240" w:lineRule="auto"/>
      <w:ind w:left="440"/>
    </w:pPr>
    <w:rPr>
      <w:rFonts w:ascii="Arial" w:eastAsia="Calibri" w:hAnsi="Arial" w:cs="Times New Roman"/>
    </w:rPr>
  </w:style>
  <w:style w:type="paragraph" w:customStyle="1" w:styleId="Tablebulletlistlevel1">
    <w:name w:val="Table bullet list level 1"/>
    <w:uiPriority w:val="6"/>
    <w:rsid w:val="002716CD"/>
    <w:pPr>
      <w:numPr>
        <w:numId w:val="7"/>
      </w:numPr>
      <w:spacing w:after="20"/>
    </w:pPr>
  </w:style>
  <w:style w:type="paragraph" w:customStyle="1" w:styleId="Tablebulletlistlevel2">
    <w:name w:val="Table bullet list level 2"/>
    <w:basedOn w:val="Tablebulletlistlevel1"/>
    <w:uiPriority w:val="6"/>
    <w:semiHidden/>
    <w:rsid w:val="002716CD"/>
    <w:pPr>
      <w:numPr>
        <w:ilvl w:val="1"/>
      </w:numPr>
    </w:pPr>
  </w:style>
  <w:style w:type="paragraph" w:customStyle="1" w:styleId="Tablebulletlistlevel3">
    <w:name w:val="Table bullet list level 3"/>
    <w:basedOn w:val="Tablebulletlistlevel2"/>
    <w:uiPriority w:val="6"/>
    <w:semiHidden/>
    <w:qFormat/>
    <w:rsid w:val="002716CD"/>
    <w:pPr>
      <w:numPr>
        <w:ilvl w:val="2"/>
      </w:numPr>
    </w:pPr>
  </w:style>
  <w:style w:type="paragraph" w:customStyle="1" w:styleId="Tablebulletlistlevel4">
    <w:name w:val="Table bullet list level 4"/>
    <w:basedOn w:val="Tablebulletlistlevel3"/>
    <w:uiPriority w:val="6"/>
    <w:semiHidden/>
    <w:qFormat/>
    <w:rsid w:val="002716CD"/>
    <w:pPr>
      <w:numPr>
        <w:ilvl w:val="3"/>
      </w:numPr>
    </w:pPr>
  </w:style>
  <w:style w:type="paragraph" w:customStyle="1" w:styleId="Tablebulletlistlevel5">
    <w:name w:val="Table bullet list level 5"/>
    <w:basedOn w:val="Tablebulletlistlevel4"/>
    <w:uiPriority w:val="6"/>
    <w:semiHidden/>
    <w:qFormat/>
    <w:rsid w:val="002716CD"/>
    <w:pPr>
      <w:numPr>
        <w:ilvl w:val="4"/>
      </w:numPr>
    </w:pPr>
  </w:style>
  <w:style w:type="paragraph" w:customStyle="1" w:styleId="Tablebulletlistlevel6">
    <w:name w:val="Table bullet list level 6"/>
    <w:basedOn w:val="Tablebulletlistlevel5"/>
    <w:uiPriority w:val="6"/>
    <w:semiHidden/>
    <w:qFormat/>
    <w:rsid w:val="001D7CA4"/>
    <w:pPr>
      <w:numPr>
        <w:ilvl w:val="5"/>
      </w:numPr>
    </w:pPr>
  </w:style>
  <w:style w:type="paragraph" w:customStyle="1" w:styleId="Tablebulletlistlevel7">
    <w:name w:val="Table bullet list level 7"/>
    <w:basedOn w:val="Tablebulletlistlevel6"/>
    <w:uiPriority w:val="6"/>
    <w:semiHidden/>
    <w:qFormat/>
    <w:rsid w:val="002716CD"/>
    <w:pPr>
      <w:numPr>
        <w:ilvl w:val="6"/>
      </w:numPr>
    </w:pPr>
  </w:style>
  <w:style w:type="paragraph" w:customStyle="1" w:styleId="Tablebulletlistlevel8">
    <w:name w:val="Table bullet list level 8"/>
    <w:basedOn w:val="Tablebulletlistlevel7"/>
    <w:uiPriority w:val="6"/>
    <w:semiHidden/>
    <w:qFormat/>
    <w:rsid w:val="002716CD"/>
    <w:pPr>
      <w:numPr>
        <w:ilvl w:val="7"/>
      </w:numPr>
    </w:pPr>
  </w:style>
  <w:style w:type="paragraph" w:customStyle="1" w:styleId="Tablebulletlistlevel9">
    <w:name w:val="Table bullet list level 9"/>
    <w:basedOn w:val="Tablebulletlistlevel8"/>
    <w:uiPriority w:val="6"/>
    <w:semiHidden/>
    <w:qFormat/>
    <w:rsid w:val="002716CD"/>
    <w:pPr>
      <w:numPr>
        <w:ilvl w:val="8"/>
      </w:numPr>
    </w:pPr>
  </w:style>
  <w:style w:type="numbering" w:customStyle="1" w:styleId="Tablebulletlist">
    <w:name w:val="Table bullet list"/>
    <w:uiPriority w:val="99"/>
    <w:rsid w:val="002716CD"/>
    <w:pPr>
      <w:numPr>
        <w:numId w:val="4"/>
      </w:numPr>
    </w:pPr>
  </w:style>
  <w:style w:type="paragraph" w:customStyle="1" w:styleId="Tablenumberlistlevel1">
    <w:name w:val="Table number list level 1"/>
    <w:uiPriority w:val="7"/>
    <w:rsid w:val="002716CD"/>
    <w:pPr>
      <w:numPr>
        <w:numId w:val="6"/>
      </w:numPr>
      <w:spacing w:after="20"/>
    </w:pPr>
  </w:style>
  <w:style w:type="paragraph" w:customStyle="1" w:styleId="Tablenumberlistlevel2">
    <w:name w:val="Table number list level 2"/>
    <w:basedOn w:val="Tablenumberlistlevel1"/>
    <w:uiPriority w:val="7"/>
    <w:semiHidden/>
    <w:rsid w:val="002716CD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2716CD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2716CD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2716CD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2716CD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2716CD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2716CD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2716CD"/>
    <w:pPr>
      <w:numPr>
        <w:ilvl w:val="8"/>
      </w:numPr>
    </w:pPr>
  </w:style>
  <w:style w:type="numbering" w:customStyle="1" w:styleId="Tablenumberlist">
    <w:name w:val="Table number list"/>
    <w:uiPriority w:val="99"/>
    <w:rsid w:val="002716CD"/>
    <w:pPr>
      <w:numPr>
        <w:numId w:val="5"/>
      </w:numPr>
    </w:pPr>
  </w:style>
  <w:style w:type="table" w:styleId="GridTable1Light-Accent4">
    <w:name w:val="Grid Table 1 Light Accent 4"/>
    <w:basedOn w:val="TableNormal"/>
    <w:uiPriority w:val="46"/>
    <w:rsid w:val="00EB0A3C"/>
    <w:pPr>
      <w:spacing w:after="0"/>
    </w:pPr>
    <w:tblPr>
      <w:tblStyleRowBandSize w:val="1"/>
      <w:tblStyleColBandSize w:val="1"/>
      <w:tblBorders>
        <w:top w:val="single" w:sz="4" w:space="0" w:color="D3B0DA" w:themeColor="accent4" w:themeTint="66"/>
        <w:left w:val="single" w:sz="4" w:space="0" w:color="D3B0DA" w:themeColor="accent4" w:themeTint="66"/>
        <w:bottom w:val="single" w:sz="4" w:space="0" w:color="D3B0DA" w:themeColor="accent4" w:themeTint="66"/>
        <w:right w:val="single" w:sz="4" w:space="0" w:color="D3B0DA" w:themeColor="accent4" w:themeTint="66"/>
        <w:insideH w:val="single" w:sz="4" w:space="0" w:color="D3B0DA" w:themeColor="accent4" w:themeTint="66"/>
        <w:insideV w:val="single" w:sz="4" w:space="0" w:color="D3B0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E89C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89C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TGTable">
    <w:name w:val="NTG Table"/>
    <w:basedOn w:val="TableGrid"/>
    <w:uiPriority w:val="99"/>
    <w:rsid w:val="003D0F63"/>
    <w:pPr>
      <w:spacing w:after="40"/>
    </w:pPr>
    <w:rPr>
      <w:szCs w:val="20"/>
      <w:lang w:eastAsia="en-AU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" w:hAnsi="Arial"/>
        <w:b/>
        <w:sz w:val="22"/>
      </w:rPr>
      <w:tblPr/>
      <w:trPr>
        <w:tblHeader/>
      </w:trPr>
      <w:tcPr>
        <w:shd w:val="clear" w:color="auto" w:fill="D9D9D9" w:themeFill="background1" w:themeFillShade="D9"/>
      </w:tcPr>
    </w:tblStylePr>
    <w:tblStylePr w:type="lastRow">
      <w:rPr>
        <w:rFonts w:ascii="Arial" w:hAnsi="Arial"/>
        <w:sz w:val="22"/>
      </w:rPr>
    </w:tblStylePr>
    <w:tblStylePr w:type="firstCol">
      <w:rPr>
        <w:rFonts w:ascii="Arial" w:hAnsi="Arial"/>
        <w:sz w:val="22"/>
      </w:rPr>
    </w:tblStylePr>
    <w:tblStylePr w:type="lastCol">
      <w:rPr>
        <w:rFonts w:ascii="Arial" w:hAnsi="Arial"/>
        <w:sz w:val="22"/>
      </w:rPr>
    </w:tblStylePr>
    <w:tblStylePr w:type="band1Vert">
      <w:rPr>
        <w:rFonts w:ascii="Arial" w:hAnsi="Arial"/>
        <w:sz w:val="22"/>
      </w:rPr>
    </w:tblStylePr>
    <w:tblStylePr w:type="band2Vert">
      <w:rPr>
        <w:rFonts w:ascii="Arial" w:hAnsi="Arial"/>
        <w:sz w:val="22"/>
      </w:rPr>
    </w:tblStylePr>
    <w:tblStylePr w:type="band1Horz">
      <w:rPr>
        <w:rFonts w:ascii="Arial" w:hAnsi="Arial"/>
        <w:sz w:val="22"/>
      </w:rPr>
    </w:tblStylePr>
    <w:tblStylePr w:type="band2Horz">
      <w:rPr>
        <w:rFonts w:ascii="Arial" w:hAnsi="Arial"/>
        <w:sz w:val="22"/>
      </w:rPr>
    </w:tblStylePr>
    <w:tblStylePr w:type="neCell">
      <w:rPr>
        <w:rFonts w:ascii="Arial" w:hAnsi="Arial"/>
        <w:sz w:val="22"/>
      </w:rPr>
    </w:tblStylePr>
    <w:tblStylePr w:type="nwCell">
      <w:rPr>
        <w:rFonts w:ascii="Arial" w:hAnsi="Arial"/>
        <w:sz w:val="22"/>
      </w:rPr>
    </w:tblStylePr>
    <w:tblStylePr w:type="seCell">
      <w:rPr>
        <w:rFonts w:ascii="Arial" w:hAnsi="Arial"/>
        <w:sz w:val="22"/>
      </w:rPr>
    </w:tblStylePr>
    <w:tblStylePr w:type="swCell">
      <w:rPr>
        <w:rFonts w:ascii="Arial" w:hAnsi="Arial"/>
        <w:sz w:val="22"/>
      </w:rPr>
    </w:tblStylePr>
  </w:style>
  <w:style w:type="paragraph" w:styleId="Caption">
    <w:name w:val="caption"/>
    <w:basedOn w:val="Normal"/>
    <w:next w:val="Normal"/>
    <w:uiPriority w:val="35"/>
    <w:unhideWhenUsed/>
    <w:rsid w:val="00F858F2"/>
    <w:pPr>
      <w:spacing w:after="200" w:line="240" w:lineRule="auto"/>
    </w:pPr>
    <w:rPr>
      <w:rFonts w:ascii="Arial" w:eastAsia="Calibri" w:hAnsi="Arial" w:cs="Times New Roman"/>
      <w:i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w.robson@une.edu.au" TargetMode="External"/><Relationship Id="rId13" Type="http://schemas.openxmlformats.org/officeDocument/2006/relationships/image" Target="cid:image006.png@01D3E087.BDB0BE40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cid:image003.png@01D3E086.CA687840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cid:image006.png@01D3E087.BDB0BE40" TargetMode="External"/><Relationship Id="rId25" Type="http://schemas.openxmlformats.org/officeDocument/2006/relationships/image" Target="cid:image014.png@01D3E087.BDB0BE40" TargetMode="External"/><Relationship Id="rId33" Type="http://schemas.openxmlformats.org/officeDocument/2006/relationships/image" Target="cid:image014.png@01D3E087.BDB0BE40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cid:image003.png@01D3E086.CA68784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4.jpg@01D3E087.BDB0BE40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cid:image004.jpg@01D3E087.BDB0BE40" TargetMode="External"/><Relationship Id="rId23" Type="http://schemas.openxmlformats.org/officeDocument/2006/relationships/image" Target="cid:image007.png@01D3E087.51345FB0" TargetMode="External"/><Relationship Id="rId28" Type="http://schemas.openxmlformats.org/officeDocument/2006/relationships/image" Target="media/image10.png"/><Relationship Id="rId36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cid:image013.jpg@01D3E087.BDB0BE40" TargetMode="External"/><Relationship Id="rId31" Type="http://schemas.openxmlformats.org/officeDocument/2006/relationships/image" Target="cid:image007.png@01D3E087.51345FB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rahma37@une.edu.a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image" Target="cid:image013.jpg@01D3E087.BDB0BE40" TargetMode="External"/><Relationship Id="rId30" Type="http://schemas.openxmlformats.org/officeDocument/2006/relationships/image" Target="media/image11.pn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f\Desktop\ntg-general-portrait-word-template.dotx" TargetMode="External"/></Relationships>
</file>

<file path=word/theme/theme1.xml><?xml version="1.0" encoding="utf-8"?>
<a:theme xmlns:a="http://schemas.openxmlformats.org/drawingml/2006/main" name="NTG branding">
  <a:themeElements>
    <a:clrScheme name="NTG Colours">
      <a:dk1>
        <a:sysClr val="windowText" lastClr="000000"/>
      </a:dk1>
      <a:lt1>
        <a:sysClr val="window" lastClr="FFFFFF"/>
      </a:lt1>
      <a:dk2>
        <a:srgbClr val="BC5915"/>
      </a:dk2>
      <a:lt2>
        <a:srgbClr val="FFFFFF"/>
      </a:lt2>
      <a:accent1>
        <a:srgbClr val="527AA1"/>
      </a:accent1>
      <a:accent2>
        <a:srgbClr val="77794B"/>
      </a:accent2>
      <a:accent3>
        <a:srgbClr val="6E7C00"/>
      </a:accent3>
      <a:accent4>
        <a:srgbClr val="8C4799"/>
      </a:accent4>
      <a:accent5>
        <a:srgbClr val="A26B21"/>
      </a:accent5>
      <a:accent6>
        <a:srgbClr val="BD472A"/>
      </a:accent6>
      <a:hlink>
        <a:srgbClr val="0563C1"/>
      </a:hlink>
      <a:folHlink>
        <a:srgbClr val="8C4799"/>
      </a:folHlink>
    </a:clrScheme>
    <a:fontScheme name="NTG Fo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0A912-A36A-4AB4-96CE-F68C5C9F8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ntg-general-portrait-word-template.dotx</Template>
  <TotalTime>1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Dự báo nâng cao hiệu quả năng suất xoài bằng hình ảnh vệ tinh với phương pháp quan sát trực tiếp tại vườn</vt:lpstr>
    </vt:vector>
  </TitlesOfParts>
  <Company>Northern Territory Government</Company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Dự báo nâng cao hiệu quả năng suất xoài bằng hình ảnh vệ tinh với phương pháp quan sát trực tiếp tại vườn</dc:title>
  <dc:creator>Northern Territory Government</dc:creator>
  <dc:description>Improved mango yield forecasting with satellite imagery and targeted ground truthing</dc:description>
  <cp:lastModifiedBy>Vanessa Madrill</cp:lastModifiedBy>
  <cp:revision>3</cp:revision>
  <cp:lastPrinted>2016-02-04T04:37:00Z</cp:lastPrinted>
  <dcterms:created xsi:type="dcterms:W3CDTF">2018-10-26T06:23:00Z</dcterms:created>
  <dcterms:modified xsi:type="dcterms:W3CDTF">2018-10-26T06:26:00Z</dcterms:modified>
</cp:coreProperties>
</file>